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E06ABE" w:rsidRPr="006B718B" w:rsidRDefault="00FE4758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FE4758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0FC871E7">
                <v:shape id="_x0000_i1025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:rsidR="00E06ABE" w:rsidRPr="006B718B" w:rsidRDefault="00FE4758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17C669B6">
                <v:shape id="_x0000_i1026" type="#_x0000_t75" style="width:12.75pt;height:12.75pt;visibility:visible;mso-wrap-style:square">
                  <v:imagedata r:id="rId14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:rsidR="00E06ABE" w:rsidRPr="006B718B" w:rsidRDefault="00FE4758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EndPr/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51"/>
        <w:gridCol w:w="1096"/>
        <w:gridCol w:w="116"/>
        <w:gridCol w:w="702"/>
        <w:gridCol w:w="72"/>
        <w:gridCol w:w="599"/>
        <w:gridCol w:w="131"/>
        <w:gridCol w:w="414"/>
        <w:gridCol w:w="294"/>
        <w:gridCol w:w="403"/>
        <w:gridCol w:w="1155"/>
        <w:gridCol w:w="185"/>
        <w:gridCol w:w="974"/>
        <w:gridCol w:w="205"/>
        <w:gridCol w:w="68"/>
        <w:gridCol w:w="660"/>
        <w:gridCol w:w="981"/>
        <w:gridCol w:w="1393"/>
      </w:tblGrid>
      <w:tr w:rsidR="006B40B0" w:rsidRPr="000D1683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:rsidR="006518D4" w:rsidRPr="00840171" w:rsidRDefault="00FE4758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:rsidR="006518D4" w:rsidRPr="000D1683" w:rsidRDefault="00FE4758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:rsidR="006518D4" w:rsidRPr="000D1683" w:rsidRDefault="00FE4758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:rsidR="001C4E84" w:rsidRPr="00EA6C0C" w:rsidRDefault="00FE4758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:rsidR="005C6610" w:rsidRPr="00840171" w:rsidRDefault="00FE4758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:rsidR="005C6610" w:rsidRPr="003316FB" w:rsidRDefault="00FE4758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E7264" w:rsidRPr="00840171" w:rsidRDefault="00FE4758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84799" w:rsidRPr="000D1683" w:rsidRDefault="00FE4758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:rsidR="00A166E8" w:rsidRPr="000D1683" w:rsidRDefault="00FE4758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:rsidR="00A166E8" w:rsidRPr="00840171" w:rsidRDefault="00FE4758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:rsidR="00BF31B8" w:rsidRPr="000D1683" w:rsidRDefault="00FE4758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relevé de facture (passager) ou de paiement (conducteur) d’une plateforme de covoit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u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5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 d’un traitement info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 xml:space="preserve">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>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choisir votre option en fon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tion de votre situation </w:t>
      </w:r>
    </w:p>
    <w:p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2"/>
        <w:gridCol w:w="703"/>
        <w:gridCol w:w="707"/>
        <w:gridCol w:w="708"/>
        <w:gridCol w:w="710"/>
        <w:gridCol w:w="711"/>
        <w:gridCol w:w="711"/>
        <w:gridCol w:w="616"/>
        <w:gridCol w:w="713"/>
        <w:gridCol w:w="713"/>
        <w:gridCol w:w="713"/>
        <w:gridCol w:w="712"/>
        <w:gridCol w:w="713"/>
        <w:gridCol w:w="996"/>
      </w:tblGrid>
      <w:tr w:rsidR="008F6A81" w:rsidRPr="008F6A81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:rsidTr="00DB3F02">
        <w:trPr>
          <w:trHeight w:val="462"/>
        </w:trPr>
        <w:tc>
          <w:tcPr>
            <w:tcW w:w="1396" w:type="dxa"/>
            <w:vAlign w:val="center"/>
            <w:hideMark/>
          </w:tcPr>
          <w:p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:rsidTr="00DB3F02">
        <w:trPr>
          <w:trHeight w:val="509"/>
        </w:trPr>
        <w:tc>
          <w:tcPr>
            <w:tcW w:w="1396" w:type="dxa"/>
            <w:vAlign w:val="center"/>
            <w:hideMark/>
          </w:tcPr>
          <w:p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502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Ne rien renseigner : </w:t>
            </w:r>
          </w:p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Moyens de transport non ouverts pour le versement </w:t>
            </w:r>
          </w:p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>du forfait du 1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</w:t>
            </w:r>
            <w:r w:rsidRPr="00EC487B">
              <w:rPr>
                <w:rFonts w:ascii="Arial" w:hAnsi="Arial" w:cs="Arial"/>
                <w:sz w:val="20"/>
                <w:szCs w:val="20"/>
              </w:rPr>
              <w:t>a</w:t>
            </w:r>
            <w:r w:rsidRPr="00EC487B">
              <w:rPr>
                <w:rFonts w:ascii="Arial" w:hAnsi="Arial" w:cs="Arial"/>
                <w:sz w:val="20"/>
                <w:szCs w:val="20"/>
              </w:rPr>
              <w:t>gée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098C" w:rsidRPr="003316FB" w:rsidRDefault="00FE475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:rsidR="006A7F16" w:rsidRPr="003D37B9" w:rsidRDefault="00FE475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:rsidR="00941EA3" w:rsidRPr="003D37B9" w:rsidRDefault="00FE4758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:rsidR="00941EA3" w:rsidRPr="003D37B9" w:rsidRDefault="00FE475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port gratuit par l'employeur)</w:t>
            </w:r>
          </w:p>
          <w:p w:rsidR="00C80E1B" w:rsidRPr="003D37B9" w:rsidRDefault="00FE4758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:rsidR="00941EA3" w:rsidRPr="006B718B" w:rsidRDefault="00FE4758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6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é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L’administration se r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é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90"/>
        <w:gridCol w:w="3202"/>
        <w:gridCol w:w="466"/>
        <w:gridCol w:w="4430"/>
      </w:tblGrid>
      <w:tr w:rsidR="00DD6EA1" w:rsidRPr="006B718B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2F94" w:rsidRPr="0063426F" w:rsidRDefault="00002F94" w:rsidP="003316FB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3316FB">
      <w:headerReference w:type="default" r:id="rId17"/>
      <w:footerReference w:type="default" r:id="rId18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758" w:rsidRDefault="00FE4758" w:rsidP="001A0130">
      <w:pPr>
        <w:spacing w:after="0" w:line="240" w:lineRule="auto"/>
      </w:pPr>
      <w:r>
        <w:separator/>
      </w:r>
    </w:p>
  </w:endnote>
  <w:endnote w:type="continuationSeparator" w:id="0">
    <w:p w:rsidR="00FE4758" w:rsidRDefault="00FE4758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758" w:rsidRDefault="00FE4758" w:rsidP="001A0130">
      <w:pPr>
        <w:spacing w:after="0" w:line="240" w:lineRule="auto"/>
      </w:pPr>
      <w:r>
        <w:separator/>
      </w:r>
    </w:p>
  </w:footnote>
  <w:footnote w:type="continuationSeparator" w:id="0">
    <w:p w:rsidR="00FE4758" w:rsidRDefault="00FE4758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21E" w:rsidRPr="006879C2" w:rsidRDefault="004D4C40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935" distR="114935" simplePos="0" relativeHeight="251671552" behindDoc="1" locked="0" layoutInCell="1" allowOverlap="1" wp14:editId="1A2FED9C">
          <wp:simplePos x="0" y="0"/>
          <wp:positionH relativeFrom="column">
            <wp:posOffset>678180</wp:posOffset>
          </wp:positionH>
          <wp:positionV relativeFrom="paragraph">
            <wp:posOffset>-720090</wp:posOffset>
          </wp:positionV>
          <wp:extent cx="790059" cy="7810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398" cy="79127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9" type="#_x0000_t75" style="width:12.75pt;height:12.75pt;visibility:visible;mso-wrap-style:square" o:bullet="t">
        <v:imagedata r:id="rId2" o:title=""/>
      </v:shape>
    </w:pict>
  </w:numPicBullet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54A53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4C40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0352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A4052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E4758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customStyle="1" w:styleId="PlainTab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customStyle="1" w:styleId="PlainTab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customStyle="1" w:styleId="GridTable1LightAccent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customStyle="1" w:styleId="PlainTab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customStyle="1" w:styleId="PlainTab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customStyle="1" w:styleId="GridTable1LightAccent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gifrance.gouv.fr/loda/id/JORFTEXT000000861809/2020-10-16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attestation.covoiturage.beta.gouv.fr/salarie-secteur-public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35BFB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2CEBFC-CE54-4428-BCBE-BE79A2381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3</Pages>
  <Words>1116</Words>
  <Characters>6142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LinksUpToDate>false</LinksUpToDate>
  <CharactersWithSpaces>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creator/>
  <cp:keywords>indemnité inflation</cp:keywords>
  <cp:lastModifiedBy/>
  <cp:revision>1</cp:revision>
  <dcterms:created xsi:type="dcterms:W3CDTF">2023-01-20T07:36:00Z</dcterms:created>
  <dcterms:modified xsi:type="dcterms:W3CDTF">2023-01-20T07:36:00Z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