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D7755" w14:textId="77777777" w:rsidR="003316FB" w:rsidRDefault="003316FB" w:rsidP="00B2627D">
      <w:pPr>
        <w:spacing w:after="60" w:line="240" w:lineRule="auto"/>
        <w:jc w:val="center"/>
        <w:rPr>
          <w:rFonts w:ascii="Arial" w:hAnsi="Arial" w:cs="Arial"/>
          <w:sz w:val="20"/>
          <w:szCs w:val="20"/>
        </w:rPr>
      </w:pPr>
    </w:p>
    <w:p w14:paraId="6B75AD78" w14:textId="77777777" w:rsidR="00267D7B" w:rsidRDefault="00267D7B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</w:p>
    <w:p w14:paraId="5F55C146" w14:textId="51D174AB" w:rsidR="00FD35A6" w:rsidRPr="007D26DC" w:rsidRDefault="004875B3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>Renseignements</w:t>
      </w:r>
      <w:r w:rsidR="009C2B30" w:rsidRPr="007D26DC">
        <w:rPr>
          <w:rFonts w:ascii="Arial" w:hAnsi="Arial" w:cs="Arial"/>
          <w:b w:val="0"/>
          <w:sz w:val="20"/>
          <w:szCs w:val="20"/>
        </w:rPr>
        <w:t xml:space="preserve"> administratifs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846"/>
        <w:gridCol w:w="567"/>
        <w:gridCol w:w="567"/>
        <w:gridCol w:w="1134"/>
        <w:gridCol w:w="748"/>
        <w:gridCol w:w="669"/>
        <w:gridCol w:w="975"/>
        <w:gridCol w:w="1577"/>
        <w:gridCol w:w="142"/>
        <w:gridCol w:w="3543"/>
      </w:tblGrid>
      <w:tr w:rsidR="00A9448A" w:rsidRPr="006B718B" w14:paraId="186FD98A" w14:textId="77777777" w:rsidTr="00840171">
        <w:trPr>
          <w:trHeight w:val="557"/>
          <w:jc w:val="center"/>
        </w:trPr>
        <w:tc>
          <w:tcPr>
            <w:tcW w:w="1980" w:type="dxa"/>
            <w:gridSpan w:val="3"/>
            <w:vAlign w:val="center"/>
          </w:tcPr>
          <w:p w14:paraId="77E472EB" w14:textId="77777777"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DE FAMILLE </w:t>
            </w:r>
            <w:r w:rsidR="00282A28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(de naissance)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526" w:type="dxa"/>
            <w:gridSpan w:val="4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322660947"/>
              <w:placeholder>
                <w:docPart w:val="D4A97A970B6C480AA47796B8548A76CA"/>
              </w:placeholder>
              <w:showingPlcHdr/>
            </w:sdtPr>
            <w:sdtContent>
              <w:p w14:paraId="12198F12" w14:textId="1ACFE934" w:rsidR="0052774E" w:rsidRPr="0032524A" w:rsidRDefault="0032524A" w:rsidP="00584B20">
                <w:pPr>
                  <w:spacing w:after="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  <w:tc>
          <w:tcPr>
            <w:tcW w:w="1577" w:type="dxa"/>
            <w:vAlign w:val="center"/>
          </w:tcPr>
          <w:p w14:paraId="79925604" w14:textId="77777777"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D’USAGE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685" w:type="dxa"/>
            <w:gridSpan w:val="2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1565518441"/>
              <w:placeholder>
                <w:docPart w:val="82D3B07960CA4C89A9F6F23B55DBDDA6"/>
              </w:placeholder>
            </w:sdtPr>
            <w:sdtContent>
              <w:sdt>
                <w:sdtPr>
                  <w:rPr>
                    <w:rFonts w:ascii="Arial" w:hAnsi="Arial" w:cs="Arial"/>
                    <w:szCs w:val="20"/>
                  </w:rPr>
                  <w:id w:val="1398780613"/>
                  <w:placeholder>
                    <w:docPart w:val="164DF993B8914CD0A689CC422CE179E3"/>
                  </w:placeholder>
                  <w:showingPlcHdr/>
                </w:sdtPr>
                <w:sdtContent>
                  <w:p w14:paraId="7DFAC54B" w14:textId="09D6FD20" w:rsidR="0052774E" w:rsidRPr="0032524A" w:rsidRDefault="0032524A" w:rsidP="00584B20">
                    <w:pPr>
                      <w:spacing w:after="0" w:line="280" w:lineRule="exact"/>
                      <w:rPr>
                        <w:rFonts w:ascii="Arial" w:hAnsi="Arial" w:cs="Arial"/>
                        <w:szCs w:val="20"/>
                      </w:rPr>
                    </w:pP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….….….….….….….….….….….….….….….….…….…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</w:rPr>
                      <w:t>…</w:t>
                    </w: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</w:t>
                    </w:r>
                  </w:p>
                </w:sdtContent>
              </w:sdt>
            </w:sdtContent>
          </w:sdt>
        </w:tc>
      </w:tr>
      <w:tr w:rsidR="00A9448A" w:rsidRPr="006B718B" w14:paraId="0CD3E3C0" w14:textId="77777777" w:rsidTr="00EE6254">
        <w:trPr>
          <w:trHeight w:val="567"/>
          <w:jc w:val="center"/>
        </w:trPr>
        <w:tc>
          <w:tcPr>
            <w:tcW w:w="1980" w:type="dxa"/>
            <w:gridSpan w:val="3"/>
            <w:vAlign w:val="center"/>
          </w:tcPr>
          <w:p w14:paraId="15F95063" w14:textId="5908D795" w:rsidR="009935E0" w:rsidRPr="006B718B" w:rsidRDefault="009935E0" w:rsidP="0012403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PRÉNOMS </w:t>
            </w:r>
          </w:p>
        </w:tc>
        <w:tc>
          <w:tcPr>
            <w:tcW w:w="8788" w:type="dxa"/>
            <w:gridSpan w:val="7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88819437"/>
              <w:placeholder>
                <w:docPart w:val="22996827D9A14D24B20C580D24492167"/>
              </w:placeholder>
              <w:showingPlcHdr/>
            </w:sdtPr>
            <w:sdtContent>
              <w:p w14:paraId="188DA3DC" w14:textId="4FB01CB4" w:rsidR="009935E0" w:rsidRPr="006B718B" w:rsidRDefault="0032524A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  <w:tr w:rsidR="00A9448A" w:rsidRPr="006B718B" w14:paraId="132356DB" w14:textId="77777777" w:rsidTr="00EE6254">
        <w:trPr>
          <w:trHeight w:val="567"/>
          <w:jc w:val="center"/>
        </w:trPr>
        <w:tc>
          <w:tcPr>
            <w:tcW w:w="3114" w:type="dxa"/>
            <w:gridSpan w:val="4"/>
            <w:vAlign w:val="center"/>
          </w:tcPr>
          <w:p w14:paraId="20E202CC" w14:textId="3547936D" w:rsidR="005C183D" w:rsidRPr="006B718B" w:rsidRDefault="005C183D" w:rsidP="00EC0ADC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Numéro de Sécurité sociale (NIR)</w:t>
            </w:r>
            <w:r w:rsidR="009C2B30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sdt>
          <w:sdtPr>
            <w:rPr>
              <w:rStyle w:val="Style5"/>
            </w:rPr>
            <w:alias w:val="Numéro de sécurité sociale (NIR)"/>
            <w:tag w:val="Numéro de sécurité sociale (NIR)"/>
            <w:id w:val="-476609145"/>
            <w:placeholder>
              <w:docPart w:val="D2F8283CFB3246898E61C038214C01FB"/>
            </w:placeholder>
            <w:showingPlcHdr/>
            <w:text/>
          </w:sdtPr>
          <w:sdtEndPr>
            <w:rPr>
              <w:rStyle w:val="Policepardfaut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7654" w:type="dxa"/>
                <w:gridSpan w:val="6"/>
                <w:shd w:val="clear" w:color="auto" w:fill="FFFFFF" w:themeFill="background1"/>
                <w:vAlign w:val="center"/>
              </w:tcPr>
              <w:p w14:paraId="19920DAD" w14:textId="77777777" w:rsidR="005C183D" w:rsidRPr="006B718B" w:rsidRDefault="00FB702A" w:rsidP="00FB702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softHyphen/>
                </w:r>
                <w:r w:rsidRPr="00A21A2B">
                  <w:rPr>
                    <w:rStyle w:val="Textedelespacerserv"/>
                    <w:rFonts w:ascii="Arial" w:hAnsi="Arial" w:cs="Arial"/>
                    <w:b/>
                    <w:color w:val="A6A6A6" w:themeColor="background1" w:themeShade="A6"/>
                    <w:szCs w:val="20"/>
                  </w:rPr>
                  <w:t>|__| |__|__| |__|__| |__|__| |__|__|__| |__|__|__| |__|__|</w:t>
                </w: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t xml:space="preserve"> </w:t>
                </w:r>
              </w:p>
            </w:tc>
          </w:sdtContent>
        </w:sdt>
      </w:tr>
      <w:tr w:rsidR="000D649C" w:rsidRPr="000D1683" w14:paraId="74816B25" w14:textId="77777777" w:rsidTr="00840171">
        <w:trPr>
          <w:trHeight w:val="801"/>
          <w:jc w:val="center"/>
        </w:trPr>
        <w:tc>
          <w:tcPr>
            <w:tcW w:w="846" w:type="dxa"/>
            <w:tcBorders>
              <w:left w:val="single" w:sz="2" w:space="0" w:color="D9D9D9" w:themeColor="background1" w:themeShade="D9"/>
              <w:bottom w:val="single" w:sz="12" w:space="0" w:color="1F497D" w:themeColor="text2"/>
            </w:tcBorders>
            <w:vAlign w:val="center"/>
          </w:tcPr>
          <w:p w14:paraId="3E077E35" w14:textId="77777777"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Grade </w:t>
            </w:r>
          </w:p>
        </w:tc>
        <w:tc>
          <w:tcPr>
            <w:tcW w:w="3685" w:type="dxa"/>
            <w:gridSpan w:val="5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40819630" w14:textId="77777777"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………………………………………</w:t>
            </w:r>
          </w:p>
          <w:p w14:paraId="466B8E99" w14:textId="77777777"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………………………………….......</w:t>
            </w:r>
          </w:p>
        </w:tc>
        <w:tc>
          <w:tcPr>
            <w:tcW w:w="2694" w:type="dxa"/>
            <w:gridSpan w:val="3"/>
            <w:tcBorders>
              <w:bottom w:val="single" w:sz="12" w:space="0" w:color="1F497D" w:themeColor="text2"/>
            </w:tcBorders>
            <w:vAlign w:val="center"/>
          </w:tcPr>
          <w:p w14:paraId="691D1EDB" w14:textId="09FFF2CE" w:rsidR="000D649C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Fonction </w:t>
            </w:r>
            <w:r w:rsid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 d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iscipline</w:t>
            </w:r>
          </w:p>
          <w:p w14:paraId="1D35A063" w14:textId="77777777"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(si enseignant du 2</w:t>
            </w: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  <w:vertAlign w:val="superscript"/>
              </w:rPr>
              <w:t>nd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degré)</w:t>
            </w:r>
          </w:p>
        </w:tc>
        <w:tc>
          <w:tcPr>
            <w:tcW w:w="3543" w:type="dxa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7158BE17" w14:textId="40103841" w:rsidR="000D649C" w:rsidRPr="00EA6C0C" w:rsidRDefault="000D649C">
            <w:pPr>
              <w:spacing w:after="0" w:line="280" w:lineRule="exact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…………………………………………………………………………………</w:t>
            </w:r>
            <w:r w:rsidR="00DC365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</w:t>
            </w: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</w:t>
            </w:r>
          </w:p>
        </w:tc>
      </w:tr>
      <w:tr w:rsidR="00EE61D6" w:rsidRPr="006B718B" w14:paraId="7EEA11EE" w14:textId="77777777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4DC7BB17" w14:textId="212D0BC0" w:rsidR="00EE61D6" w:rsidRPr="006B718B" w:rsidRDefault="00EE61D6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4F03DF2A" wp14:editId="63085637">
                  <wp:extent cx="97200" cy="129600"/>
                  <wp:effectExtent l="0" t="0" r="0" b="381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 personnelle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9355" w:type="dxa"/>
            <w:gridSpan w:val="8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1648196239"/>
              <w:placeholder>
                <w:docPart w:val="73ECBA54C6D74510B5521166CB542983"/>
              </w:placeholder>
              <w:showingPlcHdr/>
            </w:sdtPr>
            <w:sdtContent>
              <w:p w14:paraId="3A44DD49" w14:textId="64DCDA49" w:rsidR="00EE61D6" w:rsidRPr="0032524A" w:rsidRDefault="00EE61D6" w:rsidP="009E509B">
                <w:pPr>
                  <w:spacing w:before="120" w:after="12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….….….….….….….….….….….….….….….….….….….….….….….….</w:t>
                </w:r>
                <w:r w:rsidRPr="002C1C2A">
                  <w:rPr>
                    <w:rStyle w:val="Textedelespacerserv"/>
                  </w:rPr>
                  <w:t>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……..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</w:t>
                </w:r>
                <w:r w:rsidR="00EE6254" w:rsidRPr="0032524A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.….….….….….….….….….….….….…</w:t>
                </w:r>
                <w:r w:rsidR="00EE6254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.….….</w:t>
                </w:r>
              </w:p>
            </w:sdtContent>
          </w:sdt>
        </w:tc>
      </w:tr>
      <w:tr w:rsidR="00A9448A" w:rsidRPr="006B718B" w14:paraId="13288630" w14:textId="77777777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15116E90" w14:textId="77777777"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postal 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14:paraId="58CB340C" w14:textId="77777777" w:rsidR="00E06ABE" w:rsidRPr="006B718B" w:rsidRDefault="00000000" w:rsidP="009F5B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506134298"/>
                <w:placeholder>
                  <w:docPart w:val="4D7487EE83C44A5FBFCEC9E6755E146A"/>
                </w:placeholder>
                <w:text w:multiLine="1"/>
              </w:sdtPr>
              <w:sdtContent>
                <w:r w:rsidR="009A3D5F" w:rsidRPr="009A3D5F">
                  <w:rPr>
                    <w:rFonts w:ascii="Arial" w:hAnsi="Arial" w:cs="Arial"/>
                    <w:b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E06A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06D1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  <w:vAlign w:val="center"/>
          </w:tcPr>
          <w:p w14:paraId="069890DF" w14:textId="77777777"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tc>
          <w:tcPr>
            <w:tcW w:w="6906" w:type="dxa"/>
            <w:gridSpan w:val="5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2103915018"/>
              <w:placeholder>
                <w:docPart w:val="EA70831FBA834F60AFCBF2AC39130119"/>
              </w:placeholder>
              <w:showingPlcHdr/>
            </w:sdtPr>
            <w:sdtContent>
              <w:p w14:paraId="25FA6CB1" w14:textId="215981D2" w:rsidR="00E06ABE" w:rsidRPr="00857F05" w:rsidRDefault="0032524A" w:rsidP="00E06ABE">
                <w:pPr>
                  <w:spacing w:after="0" w:line="240" w:lineRule="auto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</w:tbl>
    <w:p w14:paraId="799B9A94" w14:textId="0FD56953" w:rsidR="006A4C7F" w:rsidRPr="007D26DC" w:rsidRDefault="0071528D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 xml:space="preserve">Votre situation </w:t>
      </w:r>
      <w:r w:rsidR="00D53CE5" w:rsidRPr="007D26DC">
        <w:rPr>
          <w:rFonts w:ascii="Arial" w:hAnsi="Arial" w:cs="Arial"/>
          <w:b w:val="0"/>
          <w:sz w:val="20"/>
          <w:szCs w:val="20"/>
        </w:rPr>
        <w:t xml:space="preserve">administrative </w:t>
      </w:r>
    </w:p>
    <w:tbl>
      <w:tblPr>
        <w:tblW w:w="5006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1433"/>
        <w:gridCol w:w="1084"/>
        <w:gridCol w:w="114"/>
        <w:gridCol w:w="694"/>
        <w:gridCol w:w="71"/>
        <w:gridCol w:w="593"/>
        <w:gridCol w:w="129"/>
        <w:gridCol w:w="409"/>
        <w:gridCol w:w="291"/>
        <w:gridCol w:w="399"/>
        <w:gridCol w:w="1142"/>
        <w:gridCol w:w="183"/>
        <w:gridCol w:w="963"/>
        <w:gridCol w:w="203"/>
        <w:gridCol w:w="67"/>
        <w:gridCol w:w="653"/>
        <w:gridCol w:w="970"/>
        <w:gridCol w:w="1377"/>
      </w:tblGrid>
      <w:tr w:rsidR="006B40B0" w:rsidRPr="000D1683" w14:paraId="21342462" w14:textId="77777777" w:rsidTr="00840171">
        <w:trPr>
          <w:trHeight w:val="460"/>
          <w:jc w:val="center"/>
        </w:trPr>
        <w:tc>
          <w:tcPr>
            <w:tcW w:w="665" w:type="pct"/>
            <w:vAlign w:val="center"/>
          </w:tcPr>
          <w:p w14:paraId="12A18C07" w14:textId="36B93C9E"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Titulaire</w:t>
            </w:r>
          </w:p>
        </w:tc>
        <w:tc>
          <w:tcPr>
            <w:tcW w:w="555" w:type="pct"/>
            <w:gridSpan w:val="2"/>
            <w:shd w:val="clear" w:color="auto" w:fill="FFFFFF" w:themeFill="background1"/>
            <w:vAlign w:val="center"/>
          </w:tcPr>
          <w:p w14:paraId="5A85A3A9" w14:textId="4FF6AABF" w:rsidR="006518D4" w:rsidRPr="00840171" w:rsidRDefault="00000000" w:rsidP="006518D4">
            <w:pPr>
              <w:spacing w:after="0" w:line="240" w:lineRule="auto"/>
              <w:rPr>
                <w:rStyle w:val="Style6"/>
                <w:sz w:val="2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661895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  <w:tc>
          <w:tcPr>
            <w:tcW w:w="1015" w:type="pct"/>
            <w:gridSpan w:val="6"/>
            <w:vAlign w:val="center"/>
          </w:tcPr>
          <w:p w14:paraId="53E4704C" w14:textId="075AF800"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Non titulaire</w:t>
            </w:r>
          </w:p>
        </w:tc>
        <w:tc>
          <w:tcPr>
            <w:tcW w:w="715" w:type="pct"/>
            <w:gridSpan w:val="2"/>
            <w:shd w:val="clear" w:color="auto" w:fill="FFFFFF" w:themeFill="background1"/>
            <w:vAlign w:val="center"/>
          </w:tcPr>
          <w:p w14:paraId="7FD375EB" w14:textId="77777777" w:rsidR="006518D4" w:rsidRPr="000D1683" w:rsidRDefault="00000000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520814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518D4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532" w:type="pct"/>
            <w:gridSpan w:val="2"/>
            <w:vAlign w:val="center"/>
          </w:tcPr>
          <w:p w14:paraId="6E5FA2EB" w14:textId="63A4D72E" w:rsidR="006518D4" w:rsidRPr="000D1683" w:rsidRDefault="006518D4" w:rsidP="006518D4">
            <w:pPr>
              <w:pStyle w:val="tiquettes"/>
              <w:spacing w:line="240" w:lineRule="auto"/>
              <w:rPr>
                <w:rStyle w:val="Style6"/>
                <w:b w:val="0"/>
              </w:rPr>
            </w:pPr>
            <w:r w:rsidRPr="006518D4">
              <w:rPr>
                <w:rFonts w:ascii="Arial" w:hAnsi="Arial" w:cs="Arial"/>
                <w:caps/>
                <w:color w:val="454545" w:themeColor="accent6" w:themeShade="80"/>
                <w:szCs w:val="20"/>
              </w:rPr>
              <w:t>S</w:t>
            </w:r>
            <w:r w:rsidRPr="006518D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tagiaire</w:t>
            </w:r>
          </w:p>
        </w:tc>
        <w:tc>
          <w:tcPr>
            <w:tcW w:w="1517" w:type="pct"/>
            <w:gridSpan w:val="5"/>
            <w:shd w:val="clear" w:color="auto" w:fill="FFFFFF" w:themeFill="background1"/>
            <w:vAlign w:val="center"/>
          </w:tcPr>
          <w:p w14:paraId="7DB4EEA5" w14:textId="60BEE9F7" w:rsidR="006518D4" w:rsidRPr="000D1683" w:rsidRDefault="00000000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067002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0D649C" w:rsidRPr="00EA6C0C" w14:paraId="3337A21B" w14:textId="77777777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14:paraId="143C8E0B" w14:textId="1BF0937E" w:rsidR="001C4E84" w:rsidRPr="00EA6C0C" w:rsidRDefault="001C4E84" w:rsidP="0034410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Départ ou arrivée </w:t>
            </w:r>
            <w:r w:rsidR="0034410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durant l’année</w:t>
            </w:r>
          </w:p>
        </w:tc>
        <w:tc>
          <w:tcPr>
            <w:tcW w:w="1253" w:type="pct"/>
            <w:gridSpan w:val="8"/>
            <w:shd w:val="clear" w:color="auto" w:fill="FFFFFF" w:themeFill="background1"/>
            <w:vAlign w:val="center"/>
          </w:tcPr>
          <w:p w14:paraId="7221EA13" w14:textId="09AB1239" w:rsidR="001C4E84" w:rsidRPr="00EA6C0C" w:rsidRDefault="00000000" w:rsidP="00D714BF">
            <w:pPr>
              <w:spacing w:after="120" w:line="240" w:lineRule="auto"/>
              <w:rPr>
                <w:rStyle w:val="Textedelespacerserv"/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808080"/>
                  <w:sz w:val="20"/>
                  <w:szCs w:val="20"/>
                </w:rPr>
                <w:id w:val="331871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6A3F" w:rsidRPr="00EA6C0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1C4E84" w:rsidRPr="00EA6C0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non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39652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6A3F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arrivée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159509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C4E84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départ</w:t>
            </w:r>
          </w:p>
        </w:tc>
        <w:tc>
          <w:tcPr>
            <w:tcW w:w="1187" w:type="pct"/>
            <w:gridSpan w:val="5"/>
            <w:vAlign w:val="center"/>
          </w:tcPr>
          <w:p w14:paraId="1A1DCFF1" w14:textId="291F826F" w:rsidR="001C4E84" w:rsidRPr="00EA6C0C" w:rsidRDefault="001C4E84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Date d'arrivée ou de départ</w:t>
            </w:r>
            <w:r w:rsidR="00665E6D"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 cours de l'année</w:t>
            </w:r>
          </w:p>
        </w:tc>
        <w:sdt>
          <w:sdtPr>
            <w:rPr>
              <w:rStyle w:val="Style6"/>
              <w:rFonts w:ascii="Arial" w:hAnsi="Arial" w:cs="Arial"/>
              <w:b w:val="0"/>
              <w:szCs w:val="20"/>
            </w:rPr>
            <w:alias w:val="DATE"/>
            <w:tag w:val="DATE"/>
            <w:id w:val="-1421323117"/>
            <w:placeholder>
              <w:docPart w:val="362FB27280434D9AAE87B53773639073"/>
            </w:placeholder>
            <w:showingPlcHdr/>
            <w:date w:fullDate="1977-10-11T00:00:00Z">
              <w:dateFormat w:val="dd/MM/yyyy"/>
              <w:lid w:val="fr-FR"/>
              <w:storeMappedDataAs w:val="dateTime"/>
              <w:calendar w:val="gregorian"/>
            </w:date>
          </w:sdtPr>
          <w:sdtEndPr>
            <w:rPr>
              <w:rStyle w:val="Policepardfaut"/>
              <w:caps w:val="0"/>
              <w:sz w:val="22"/>
            </w:rPr>
          </w:sdtEndPr>
          <w:sdtContent>
            <w:tc>
              <w:tcPr>
                <w:tcW w:w="1393" w:type="pct"/>
                <w:gridSpan w:val="3"/>
                <w:shd w:val="clear" w:color="auto" w:fill="FFFFFF" w:themeFill="background1"/>
                <w:vAlign w:val="center"/>
              </w:tcPr>
              <w:p w14:paraId="04BF1FE7" w14:textId="5421CD5A" w:rsidR="001C4E84" w:rsidRPr="00EA6C0C" w:rsidRDefault="001C4E84" w:rsidP="00D714BF">
                <w:pPr>
                  <w:spacing w:after="0" w:line="240" w:lineRule="auto"/>
                  <w:rPr>
                    <w:rStyle w:val="Textedelespacerserv"/>
                    <w:rFonts w:ascii="Arial" w:hAnsi="Arial" w:cs="Arial"/>
                    <w:sz w:val="20"/>
                    <w:szCs w:val="20"/>
                  </w:rPr>
                </w:pPr>
                <w:r w:rsidRPr="00EA6C0C">
                  <w:rPr>
                    <w:rStyle w:val="Style6"/>
                    <w:rFonts w:ascii="Arial" w:hAnsi="Arial" w:cs="Arial"/>
                    <w:b w:val="0"/>
                    <w:color w:val="D9D9D9" w:themeColor="background1" w:themeShade="D9"/>
                    <w:szCs w:val="20"/>
                  </w:rPr>
                  <w:t xml:space="preserve">_ _ / _ _ / _ _ _ _ </w:t>
                </w:r>
              </w:p>
            </w:tc>
          </w:sdtContent>
        </w:sdt>
      </w:tr>
      <w:tr w:rsidR="005C6610" w:rsidRPr="00EA6C0C" w14:paraId="75D3AE88" w14:textId="77777777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14:paraId="5AE80E8A" w14:textId="50954135" w:rsidR="005C6610" w:rsidRPr="00EA6C0C" w:rsidRDefault="005C6610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Quotité de temps de travail hebdomadaire</w:t>
            </w:r>
          </w:p>
        </w:tc>
        <w:tc>
          <w:tcPr>
            <w:tcW w:w="3832" w:type="pct"/>
            <w:gridSpan w:val="16"/>
            <w:shd w:val="clear" w:color="auto" w:fill="FFFFFF" w:themeFill="background1"/>
            <w:vAlign w:val="center"/>
          </w:tcPr>
          <w:p w14:paraId="02AB9D65" w14:textId="5E45D077" w:rsidR="005C6610" w:rsidRPr="00840171" w:rsidRDefault="00000000" w:rsidP="00840171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Fonts w:ascii="Arial" w:hAnsi="Arial" w:cs="Arial"/>
                <w:caps/>
                <w:sz w:val="20"/>
                <w:szCs w:val="20"/>
              </w:rPr>
            </w:pPr>
            <w:sdt>
              <w:sdtPr>
                <w:rPr>
                  <w:rFonts w:ascii="MS Gothic" w:eastAsia="MS Gothic" w:hAnsi="MS Gothic"/>
                </w:rPr>
                <w:id w:val="220637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plein 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durant l’année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  <w:p w14:paraId="14AAC1A6" w14:textId="5EF4EA4E" w:rsidR="005C6610" w:rsidRPr="003316FB" w:rsidRDefault="00000000" w:rsidP="00E04D17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Style w:val="Style6"/>
                <w:rFonts w:ascii="Arial" w:eastAsiaTheme="minorHAnsi" w:hAnsi="Arial" w:cs="Arial"/>
                <w:b w:val="0"/>
                <w:caps w:val="0"/>
                <w:color w:val="454545" w:themeColor="accent6" w:themeShade="80"/>
                <w:szCs w:val="20"/>
              </w:rPr>
            </w:pPr>
            <w:sdt>
              <w:sdtPr>
                <w:rPr>
                  <w:rFonts w:ascii="MS Gothic" w:eastAsia="MS Gothic" w:hAnsi="MS Gothic"/>
                  <w:b/>
                  <w:caps/>
                  <w:sz w:val="20"/>
                </w:rPr>
                <w:id w:val="-1246259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partiel au taux horaire de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-484787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50 %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425080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60 %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79557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70 %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83172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80 % </w:t>
            </w:r>
            <w:sdt>
              <w:sdtPr>
                <w:rPr>
                  <w:rFonts w:ascii="Arial" w:eastAsiaTheme="minorHAnsi" w:hAnsi="Arial" w:cs="Arial"/>
                  <w:b/>
                  <w:caps/>
                  <w:color w:val="454545" w:themeColor="accent6" w:themeShade="80"/>
                  <w:sz w:val="20"/>
                  <w:szCs w:val="20"/>
                </w:rPr>
                <w:id w:val="-1845159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9</w:t>
            </w:r>
            <w:r w:rsidR="003316FB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0 % d'un temps plein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</w:tc>
      </w:tr>
      <w:tr w:rsidR="00A166E8" w:rsidRPr="000D1683" w14:paraId="08527114" w14:textId="77777777" w:rsidTr="00840171">
        <w:trPr>
          <w:trHeight w:val="454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320F8D9C" w14:textId="5AE96276" w:rsidR="00EE7264" w:rsidRPr="000D1683" w:rsidRDefault="00EE7264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Télétravailleur</w:t>
            </w:r>
          </w:p>
        </w:tc>
        <w:tc>
          <w:tcPr>
            <w:tcW w:w="4335" w:type="pct"/>
            <w:gridSpan w:val="17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445797C" w14:textId="63C8281C" w:rsidR="00EE7264" w:rsidRPr="00840171" w:rsidRDefault="00000000">
            <w:pPr>
              <w:spacing w:after="120"/>
              <w:rPr>
                <w:rFonts w:ascii="Arial" w:hAnsi="Arial" w:cs="Arial"/>
                <w:color w:val="454545" w:themeColor="accent6" w:themeShade="80"/>
                <w:szCs w:val="20"/>
              </w:rPr>
            </w:pP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920374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806E9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du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pour un nombre de  __  jours par semaine</w:t>
            </w:r>
          </w:p>
        </w:tc>
      </w:tr>
      <w:tr w:rsidR="00A166E8" w:rsidRPr="0088241D" w14:paraId="1DC3980E" w14:textId="77777777" w:rsidTr="00840171">
        <w:trPr>
          <w:trHeight w:val="454"/>
          <w:jc w:val="center"/>
        </w:trPr>
        <w:tc>
          <w:tcPr>
            <w:tcW w:w="1543" w:type="pct"/>
            <w:gridSpan w:val="4"/>
            <w:tcBorders>
              <w:top w:val="single" w:sz="12" w:space="0" w:color="1F497D" w:themeColor="text2"/>
              <w:left w:val="single" w:sz="2" w:space="0" w:color="D9D9D9" w:themeColor="background1" w:themeShade="D9"/>
            </w:tcBorders>
            <w:vAlign w:val="center"/>
          </w:tcPr>
          <w:p w14:paraId="53B950F6" w14:textId="16235405" w:rsidR="001C4E84" w:rsidRPr="000D1683" w:rsidRDefault="00665E6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Affectation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principale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 </w:t>
            </w:r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1A247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</w:t>
            </w:r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obligatoire)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école,</w:t>
            </w:r>
            <w:r w:rsidR="00917E2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établissement,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service</w:t>
            </w:r>
          </w:p>
        </w:tc>
        <w:tc>
          <w:tcPr>
            <w:tcW w:w="3457" w:type="pct"/>
            <w:gridSpan w:val="14"/>
            <w:tcBorders>
              <w:top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0763E136" w14:textId="550824F0" w:rsidR="001C4E84" w:rsidRPr="0088241D" w:rsidRDefault="00EA6C0C" w:rsidP="0088241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88241D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…………………………………………………………………………………………...</w:t>
            </w:r>
          </w:p>
        </w:tc>
      </w:tr>
      <w:tr w:rsidR="00A166E8" w:rsidRPr="000D1683" w14:paraId="5B03A3E5" w14:textId="77777777" w:rsidTr="00840171">
        <w:trPr>
          <w:trHeight w:val="332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2048DCC8" w14:textId="338F169B" w:rsidR="009E509B" w:rsidRPr="000D1683" w:rsidRDefault="009E509B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569CB1B" wp14:editId="56A1BEA6">
                  <wp:extent cx="97200" cy="129600"/>
                  <wp:effectExtent l="0" t="0" r="0" b="381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14:paraId="56FDA083" w14:textId="12ED6FB7" w:rsidR="009E509B" w:rsidRPr="009E509B" w:rsidRDefault="009E509B" w:rsidP="009E509B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14:paraId="77FB58D5" w14:textId="77777777" w:rsidTr="00840171">
        <w:trPr>
          <w:trHeight w:val="527"/>
          <w:jc w:val="center"/>
        </w:trPr>
        <w:tc>
          <w:tcPr>
            <w:tcW w:w="665" w:type="pct"/>
            <w:tcBorders>
              <w:bottom w:val="single" w:sz="12" w:space="0" w:color="1F497D" w:themeColor="text2"/>
            </w:tcBorders>
            <w:vAlign w:val="center"/>
          </w:tcPr>
          <w:p w14:paraId="77E6A0D2" w14:textId="07FF81EC"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65B48FF3" w14:textId="77777777" w:rsidR="00084799" w:rsidRPr="000D1683" w:rsidRDefault="00000000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1850787702"/>
                <w:placeholder>
                  <w:docPart w:val="6FE48D4340364E4789C9C0DE968B5BC4"/>
                </w:placeholder>
                <w:text w:multiLine="1"/>
              </w:sdtPr>
              <w:sdtContent>
                <w:r w:rsidR="00084799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084799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08" w:type="pct"/>
            <w:gridSpan w:val="2"/>
            <w:tcBorders>
              <w:bottom w:val="single" w:sz="12" w:space="0" w:color="1F497D" w:themeColor="text2"/>
            </w:tcBorders>
            <w:vAlign w:val="center"/>
          </w:tcPr>
          <w:p w14:paraId="5B033A43" w14:textId="77777777"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1689258966"/>
            <w:placeholder>
              <w:docPart w:val="381D7C20A43C482DB5BA55AAF04AA64E"/>
            </w:placeholder>
            <w:text/>
          </w:sdtPr>
          <w:sdtContent>
            <w:tc>
              <w:tcPr>
                <w:tcW w:w="3149" w:type="pct"/>
                <w:gridSpan w:val="12"/>
                <w:tcBorders>
                  <w:bottom w:val="single" w:sz="12" w:space="0" w:color="1F497D" w:themeColor="text2"/>
                </w:tcBorders>
                <w:shd w:val="clear" w:color="auto" w:fill="FFFFFF" w:themeFill="background1"/>
                <w:vAlign w:val="center"/>
              </w:tcPr>
              <w:p w14:paraId="25DF0624" w14:textId="74B6DB1C" w:rsidR="00084799" w:rsidRPr="000D1683" w:rsidRDefault="007A3E97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6B40B0" w:rsidRPr="000D1683" w14:paraId="13DC3CE9" w14:textId="77777777" w:rsidTr="00840171">
        <w:trPr>
          <w:trHeight w:val="460"/>
          <w:jc w:val="center"/>
        </w:trPr>
        <w:tc>
          <w:tcPr>
            <w:tcW w:w="3036" w:type="pct"/>
            <w:gridSpan w:val="12"/>
            <w:vAlign w:val="center"/>
          </w:tcPr>
          <w:p w14:paraId="735B458F" w14:textId="6337DC65" w:rsidR="00A166E8" w:rsidRPr="000D1683" w:rsidRDefault="00A166E8" w:rsidP="00A166E8">
            <w:pPr>
              <w:pStyle w:val="tiquettes"/>
              <w:spacing w:line="240" w:lineRule="auto"/>
              <w:rPr>
                <w:rStyle w:val="Style6"/>
                <w:b w:val="0"/>
                <w:sz w:val="26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Exercez</w:t>
            </w:r>
            <w:r w:rsidRPr="003959E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-vous une activité auprès d'un autre employeur public ?</w:t>
            </w:r>
          </w:p>
        </w:tc>
        <w:tc>
          <w:tcPr>
            <w:tcW w:w="447" w:type="pct"/>
            <w:vAlign w:val="center"/>
          </w:tcPr>
          <w:p w14:paraId="0F88812E" w14:textId="1DA27710"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OUI</w:t>
            </w:r>
          </w:p>
        </w:tc>
        <w:tc>
          <w:tcPr>
            <w:tcW w:w="428" w:type="pct"/>
            <w:gridSpan w:val="3"/>
            <w:shd w:val="clear" w:color="auto" w:fill="FFFFFF" w:themeFill="background1"/>
            <w:vAlign w:val="center"/>
          </w:tcPr>
          <w:p w14:paraId="02D06980" w14:textId="77777777" w:rsidR="00A166E8" w:rsidRPr="000D1683" w:rsidRDefault="00000000" w:rsidP="002C43DC">
            <w:pPr>
              <w:spacing w:after="0" w:line="240" w:lineRule="auto"/>
              <w:jc w:val="center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500080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66E8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450" w:type="pct"/>
            <w:vAlign w:val="center"/>
          </w:tcPr>
          <w:p w14:paraId="106C184A" w14:textId="7841B620"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Style w:val="Style6"/>
                <w:b w:val="0"/>
              </w:rPr>
            </w:pPr>
            <w:r>
              <w:rPr>
                <w:rFonts w:ascii="Arial" w:hAnsi="Arial" w:cs="Arial"/>
                <w:color w:val="454545" w:themeColor="accent6" w:themeShade="80"/>
                <w:szCs w:val="20"/>
              </w:rPr>
              <w:t>NON</w:t>
            </w:r>
          </w:p>
        </w:tc>
        <w:tc>
          <w:tcPr>
            <w:tcW w:w="639" w:type="pct"/>
            <w:shd w:val="clear" w:color="auto" w:fill="FFFFFF" w:themeFill="background1"/>
            <w:vAlign w:val="center"/>
          </w:tcPr>
          <w:p w14:paraId="1DEC789F" w14:textId="738B0223" w:rsidR="00A166E8" w:rsidRPr="00840171" w:rsidRDefault="00000000" w:rsidP="002C43DC">
            <w:pPr>
              <w:spacing w:after="0" w:line="240" w:lineRule="auto"/>
              <w:jc w:val="center"/>
              <w:rPr>
                <w:rStyle w:val="Style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-1612505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365D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6B40B0" w:rsidRPr="003959E3" w14:paraId="1CBFADF0" w14:textId="77777777" w:rsidTr="00840171">
        <w:trPr>
          <w:trHeight w:val="460"/>
          <w:jc w:val="center"/>
        </w:trPr>
        <w:tc>
          <w:tcPr>
            <w:tcW w:w="1576" w:type="pct"/>
            <w:gridSpan w:val="5"/>
            <w:tcBorders>
              <w:top w:val="nil"/>
              <w:left w:val="single" w:sz="2" w:space="0" w:color="D9D9D9" w:themeColor="background1" w:themeShade="D9"/>
            </w:tcBorders>
            <w:vAlign w:val="center"/>
          </w:tcPr>
          <w:p w14:paraId="4713D798" w14:textId="0EEFA036" w:rsidR="001A2474" w:rsidRPr="000D1683" w:rsidRDefault="00A166E8" w:rsidP="00860209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Si oui, n</w:t>
            </w:r>
            <w:r w:rsidR="001A2474" w:rsidRPr="001A2474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om de l’employeur</w:t>
            </w: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 xml:space="preserve"> public</w:t>
            </w:r>
          </w:p>
        </w:tc>
        <w:tc>
          <w:tcPr>
            <w:tcW w:w="3424" w:type="pct"/>
            <w:gridSpan w:val="13"/>
            <w:tcBorders>
              <w:top w:val="nil"/>
            </w:tcBorders>
            <w:shd w:val="clear" w:color="auto" w:fill="FFFFFF" w:themeFill="background1"/>
            <w:vAlign w:val="center"/>
          </w:tcPr>
          <w:p w14:paraId="5F42B251" w14:textId="77777777" w:rsidR="001A2474" w:rsidRPr="0088241D" w:rsidRDefault="001A2474" w:rsidP="0047621E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 w:rsidRPr="0088241D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…………………………………………………………………………………………...</w:t>
            </w:r>
          </w:p>
        </w:tc>
      </w:tr>
      <w:tr w:rsidR="00A166E8" w:rsidRPr="000D1683" w14:paraId="6B2DAB04" w14:textId="77777777" w:rsidTr="00840171">
        <w:trPr>
          <w:trHeight w:val="485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529DEC18" w14:textId="75D6BCDA" w:rsidR="009E509B" w:rsidRPr="000D1683" w:rsidRDefault="009E509B" w:rsidP="00EE61D6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206992F" wp14:editId="622F8D18">
                  <wp:extent cx="97200" cy="129600"/>
                  <wp:effectExtent l="0" t="0" r="0" b="381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Adresse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: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14:paraId="0F7734B5" w14:textId="77777777" w:rsidR="009E509B" w:rsidRPr="009E509B" w:rsidRDefault="009E509B" w:rsidP="0047621E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14:paraId="2D742708" w14:textId="77777777" w:rsidTr="00840171">
        <w:trPr>
          <w:trHeight w:val="548"/>
          <w:jc w:val="center"/>
        </w:trPr>
        <w:tc>
          <w:tcPr>
            <w:tcW w:w="665" w:type="pct"/>
            <w:vAlign w:val="center"/>
          </w:tcPr>
          <w:p w14:paraId="7EEE7FE1" w14:textId="115F61D0"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shd w:val="clear" w:color="auto" w:fill="FFFFFF" w:themeFill="background1"/>
            <w:vAlign w:val="center"/>
          </w:tcPr>
          <w:p w14:paraId="1EACE429" w14:textId="77777777" w:rsidR="00BF31B8" w:rsidRPr="000D1683" w:rsidRDefault="00000000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118414793"/>
                <w:placeholder>
                  <w:docPart w:val="9D7F82541FD94CB3A6E1239D2C516F13"/>
                </w:placeholder>
                <w:text w:multiLine="1"/>
              </w:sdtPr>
              <w:sdtContent>
                <w:r w:rsidR="00BF31B8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BF31B8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68" w:type="pct"/>
            <w:gridSpan w:val="3"/>
            <w:vAlign w:val="center"/>
          </w:tcPr>
          <w:p w14:paraId="69B9B177" w14:textId="77777777"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-589462544"/>
            <w:placeholder>
              <w:docPart w:val="77FBBF50BA2447A698EA2ECD812783FE"/>
            </w:placeholder>
            <w:text/>
          </w:sdtPr>
          <w:sdtContent>
            <w:tc>
              <w:tcPr>
                <w:tcW w:w="3089" w:type="pct"/>
                <w:gridSpan w:val="11"/>
                <w:shd w:val="clear" w:color="auto" w:fill="FFFFFF" w:themeFill="background1"/>
                <w:vAlign w:val="center"/>
              </w:tcPr>
              <w:p w14:paraId="13DA0164" w14:textId="77777777" w:rsidR="00BF31B8" w:rsidRPr="000D1683" w:rsidRDefault="00BF31B8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3B66B1" w:rsidRPr="000D1683" w14:paraId="4C97D836" w14:textId="77777777" w:rsidTr="00840171">
        <w:trPr>
          <w:trHeight w:val="548"/>
          <w:jc w:val="center"/>
        </w:trPr>
        <w:tc>
          <w:tcPr>
            <w:tcW w:w="1221" w:type="pct"/>
            <w:gridSpan w:val="3"/>
            <w:vAlign w:val="center"/>
          </w:tcPr>
          <w:p w14:paraId="7B4F796A" w14:textId="3D1CBBDF"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d’heures travaillées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auprès de cet employeur</w:t>
            </w: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gridSpan w:val="5"/>
            <w:shd w:val="clear" w:color="auto" w:fill="FFFFFF" w:themeFill="background1"/>
            <w:vAlign w:val="center"/>
          </w:tcPr>
          <w:p w14:paraId="32F1DC35" w14:textId="33CEFD96" w:rsidR="006B40B0" w:rsidRPr="000D1683" w:rsidRDefault="006B40B0" w:rsidP="006B40B0">
            <w:pPr>
              <w:spacing w:after="0" w:line="240" w:lineRule="auto"/>
              <w:jc w:val="center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HEURES</w:t>
            </w:r>
          </w:p>
        </w:tc>
        <w:tc>
          <w:tcPr>
            <w:tcW w:w="1476" w:type="pct"/>
            <w:gridSpan w:val="6"/>
            <w:vAlign w:val="center"/>
          </w:tcPr>
          <w:p w14:paraId="0399AB1C" w14:textId="4DABD6D9"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de jours déclarés au titre du forfait auprès de cet employeur</w:t>
            </w:r>
          </w:p>
        </w:tc>
        <w:tc>
          <w:tcPr>
            <w:tcW w:w="1423" w:type="pct"/>
            <w:gridSpan w:val="4"/>
            <w:shd w:val="clear" w:color="auto" w:fill="FFFFFF" w:themeFill="background1"/>
            <w:vAlign w:val="center"/>
          </w:tcPr>
          <w:p w14:paraId="3945FA15" w14:textId="6405C464" w:rsidR="006B40B0" w:rsidRPr="000D1683" w:rsidRDefault="006B40B0" w:rsidP="006B40B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JOURS</w:t>
            </w:r>
          </w:p>
        </w:tc>
      </w:tr>
    </w:tbl>
    <w:p w14:paraId="5245F818" w14:textId="034F5AD7" w:rsidR="00712F34" w:rsidRPr="005036B8" w:rsidRDefault="00CC0D82" w:rsidP="005036B8">
      <w:pPr>
        <w:spacing w:before="120" w:after="120" w:line="240" w:lineRule="auto"/>
        <w:ind w:left="142" w:right="125"/>
        <w:jc w:val="both"/>
        <w:rPr>
          <w:rFonts w:ascii="Arial" w:hAnsi="Arial" w:cs="Arial"/>
          <w:i/>
          <w:sz w:val="4"/>
          <w:szCs w:val="18"/>
        </w:rPr>
      </w:pP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>Pour les agents effectuant du co-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voiturage (conducteur ou passager)</w:t>
      </w: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,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le présent formulaire doit obligatoire</w:t>
      </w:r>
      <w:r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ment être accompagné d’un justificatif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 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: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relevé de facture (passager) ou de paiement (conducteur) d’une plateforme de covoiturage ou attestation sur l’honneur du covoitureur (covoiturage hors plateforme)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via cet outil : </w:t>
      </w:r>
      <w:hyperlink r:id="rId12" w:history="1">
        <w:r w:rsidR="00B6713E" w:rsidRPr="005036B8">
          <w:rPr>
            <w:rStyle w:val="Lienhypertexte"/>
            <w:rFonts w:ascii="Arial" w:hAnsi="Arial" w:cs="Arial"/>
            <w:sz w:val="20"/>
            <w:szCs w:val="20"/>
          </w:rPr>
          <w:t>https://attestation.covoiturage.beta.gouv.fr/salarie-secteur-public</w:t>
        </w:r>
      </w:hyperlink>
      <w:r w:rsidR="00FB02A3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ou attestation du registre de preuve de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covoiturage</w:t>
      </w:r>
      <w:r w:rsidR="00B6713E" w:rsidRPr="005036B8">
        <w:t>.</w:t>
      </w:r>
    </w:p>
    <w:p w14:paraId="193E68EF" w14:textId="37538EE2" w:rsidR="00EC487B" w:rsidRDefault="00712F34" w:rsidP="00F54AA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0" w:color="D9D9D9" w:themeColor="background1" w:themeShade="D9"/>
        </w:pBdr>
        <w:spacing w:after="0"/>
        <w:ind w:left="142" w:right="140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840171">
        <w:rPr>
          <w:rFonts w:ascii="Arial" w:hAnsi="Arial" w:cs="Arial"/>
          <w:i/>
          <w:sz w:val="16"/>
          <w:szCs w:val="18"/>
        </w:rPr>
        <w:t xml:space="preserve">Règlement général sur la protection des données (RGPD) : Les informations recueillies dans la présente demande font l’objet d’un traitement informatique destiné à la gestion de votre dossier administratif et financier. Les destinataires des données sont votre service gestionnaire et les services de la DRFiP. </w:t>
      </w:r>
      <w:r w:rsidR="00EC0ADC">
        <w:rPr>
          <w:rFonts w:ascii="Arial" w:hAnsi="Arial" w:cs="Arial"/>
          <w:i/>
          <w:sz w:val="16"/>
          <w:szCs w:val="18"/>
        </w:rPr>
        <w:t>V</w:t>
      </w:r>
      <w:r w:rsidRPr="00840171">
        <w:rPr>
          <w:rFonts w:ascii="Arial" w:hAnsi="Arial" w:cs="Arial"/>
          <w:i/>
          <w:sz w:val="16"/>
          <w:szCs w:val="18"/>
        </w:rPr>
        <w:t>ous disposez, conformément à la loi « Informatique et Libertés » du 6 janvier 1978 modifiée et au règlement du Parlement européen et du Conseil du 27 avril 2016 relatif à la protection des personnes physiques à l’égard du traitement des données à caractère personnel et à la libre circulation de ces données, d’un droit d’accès, de rectification et d’effacement des données vous concernant en adressant un courrier à votre service gestionnaire. Vous disposez également d’un droit d’opposition, de limitation du traitement et d’un droit à la portabilité de vos données.</w:t>
      </w:r>
      <w:r w:rsidR="00EC487B">
        <w:rPr>
          <w:rFonts w:ascii="Arial" w:hAnsi="Arial" w:cs="Arial"/>
          <w:color w:val="0D0D0D" w:themeColor="text1" w:themeTint="F2"/>
          <w:sz w:val="20"/>
          <w:szCs w:val="20"/>
        </w:rPr>
        <w:br w:type="page"/>
      </w:r>
    </w:p>
    <w:p w14:paraId="23F6CF49" w14:textId="4431720B" w:rsidR="00EC487B" w:rsidRDefault="00EC487B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14:paraId="37F0DD8C" w14:textId="620C2C2D" w:rsidR="008F6A81" w:rsidRDefault="008F6A81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14:paraId="5CE3E90C" w14:textId="77777777" w:rsidR="00DC365D" w:rsidRDefault="00DC365D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438CBC30" w14:textId="260F96E8" w:rsidR="00D41E30" w:rsidRDefault="00EE61D6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J</w:t>
      </w:r>
      <w:r w:rsidR="0078146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’</w:t>
      </w:r>
      <w:r w:rsidR="009B14ED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atteste sur l’honneur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utiliser à l’occasion de mes déplacements entre ma </w:t>
      </w:r>
      <w:r w:rsidR="000671B7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résidence habituelle et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mon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lieu de travail</w:t>
      </w:r>
      <w:r w:rsidR="00C65CF1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, </w:t>
      </w:r>
      <w:r w:rsidR="00E4383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le ou l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es moyens de transport suivants</w:t>
      </w:r>
      <w:r w:rsidR="006806E9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pour le nombre de jours indiqué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:</w:t>
      </w:r>
      <w:r w:rsidR="000B40D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D41E30"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  <w:t xml:space="preserve">choisir votre option en fonction de votre situation </w:t>
      </w:r>
    </w:p>
    <w:p w14:paraId="5E04F79D" w14:textId="21A2ABAA" w:rsidR="00534CB0" w:rsidRPr="008F6A81" w:rsidRDefault="00534CB0" w:rsidP="00135A7F">
      <w:pPr>
        <w:spacing w:after="0" w:line="240" w:lineRule="auto"/>
        <w:ind w:left="142" w:right="125"/>
        <w:jc w:val="both"/>
        <w:rPr>
          <w:rFonts w:ascii="Arial" w:hAnsi="Arial" w:cs="Arial"/>
          <w:i/>
          <w:color w:val="808080" w:themeColor="background1" w:themeShade="80"/>
          <w:sz w:val="2"/>
          <w:szCs w:val="20"/>
        </w:rPr>
      </w:pPr>
    </w:p>
    <w:p w14:paraId="3841296E" w14:textId="5C54F604" w:rsidR="00EC0ADC" w:rsidRDefault="00EC0ADC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379D6D7E" w14:textId="77777777" w:rsidR="00E958FA" w:rsidRDefault="00E958FA" w:rsidP="00E958FA">
      <w:pPr>
        <w:framePr w:hSpace="142" w:wrap="around" w:vAnchor="page" w:hAnchor="margin" w:y="2606"/>
        <w:spacing w:after="0"/>
        <w:ind w:left="391" w:right="504" w:hanging="312"/>
        <w:suppressOverlap/>
        <w:rPr>
          <w:rFonts w:ascii="Arial" w:hAnsi="Arial" w:cs="Arial"/>
          <w:color w:val="454545" w:themeColor="accent6" w:themeShade="80"/>
          <w:sz w:val="20"/>
          <w:szCs w:val="20"/>
        </w:rPr>
      </w:pPr>
      <w:r w:rsidRPr="008F6A81">
        <w:rPr>
          <w:rFonts w:ascii="Segoe UI Symbol" w:eastAsia="MS Gothic" w:hAnsi="Segoe UI Symbol" w:cs="Segoe UI Symbol"/>
          <w:sz w:val="24"/>
          <w:szCs w:val="24"/>
        </w:rPr>
        <w:t>☐</w:t>
      </w:r>
      <w:r w:rsidRPr="008F6A8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Pr="002D45E1">
        <w:rPr>
          <w:rFonts w:ascii="Arial" w:hAnsi="Arial" w:cs="Arial"/>
          <w:sz w:val="20"/>
          <w:szCs w:val="20"/>
        </w:rPr>
        <w:t>J’a</w:t>
      </w:r>
      <w:r w:rsidRPr="008F6A81">
        <w:t>i</w:t>
      </w:r>
      <w:r w:rsidRPr="008F6A81">
        <w:rPr>
          <w:rFonts w:ascii="Arial" w:hAnsi="Arial" w:cs="Arial"/>
          <w:bCs/>
          <w:sz w:val="20"/>
          <w:szCs w:val="20"/>
        </w:rPr>
        <w:t xml:space="preserve"> perçu l’indemnité de remboursement des frais de transport domicile-travail du </w:t>
      </w:r>
      <w:r>
        <w:rPr>
          <w:rFonts w:ascii="Arial" w:hAnsi="Arial" w:cs="Arial"/>
          <w:bCs/>
          <w:sz w:val="20"/>
          <w:szCs w:val="20"/>
        </w:rPr>
        <w:t>01/01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F6A81">
        <w:rPr>
          <w:rFonts w:ascii="Arial" w:hAnsi="Arial" w:cs="Arial"/>
          <w:bCs/>
          <w:sz w:val="20"/>
          <w:szCs w:val="20"/>
        </w:rPr>
        <w:t>au</w:t>
      </w:r>
      <w:r>
        <w:rPr>
          <w:rFonts w:ascii="Arial" w:hAnsi="Arial" w:cs="Arial"/>
          <w:bCs/>
          <w:sz w:val="20"/>
          <w:szCs w:val="20"/>
        </w:rPr>
        <w:t xml:space="preserve"> 3</w:t>
      </w:r>
      <w:r w:rsidRPr="008F6A81">
        <w:rPr>
          <w:rFonts w:ascii="Arial" w:hAnsi="Arial" w:cs="Arial"/>
          <w:bCs/>
          <w:sz w:val="20"/>
          <w:szCs w:val="20"/>
        </w:rPr>
        <w:t>1</w:t>
      </w:r>
      <w:r>
        <w:rPr>
          <w:rFonts w:ascii="Arial" w:hAnsi="Arial" w:cs="Arial"/>
          <w:bCs/>
          <w:sz w:val="20"/>
          <w:szCs w:val="20"/>
        </w:rPr>
        <w:t>/12/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>_ _</w:t>
      </w:r>
      <w:r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_ _ </w:t>
      </w:r>
    </w:p>
    <w:p w14:paraId="0E980798" w14:textId="77777777" w:rsidR="00E958FA" w:rsidRDefault="00E958FA" w:rsidP="00E958FA">
      <w:pPr>
        <w:spacing w:after="0" w:line="240" w:lineRule="auto"/>
        <w:ind w:right="125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0B36C5AA" w14:textId="7C454F32" w:rsidR="00C80D19" w:rsidRDefault="00C80D19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6B593275" w14:textId="77777777" w:rsidR="00E958FA" w:rsidRDefault="00E958FA" w:rsidP="00E958FA">
      <w:pPr>
        <w:ind w:left="391" w:right="-33" w:hanging="312"/>
        <w:rPr>
          <w:rFonts w:ascii="Arial" w:hAnsi="Arial" w:cs="Arial"/>
          <w:color w:val="454545" w:themeColor="accent6" w:themeShade="80"/>
          <w:sz w:val="20"/>
          <w:szCs w:val="20"/>
        </w:rPr>
      </w:pPr>
      <w:r w:rsidRPr="008F6A81">
        <w:rPr>
          <w:rFonts w:ascii="Segoe UI Symbol" w:eastAsia="MS Gothic" w:hAnsi="Segoe UI Symbol" w:cs="Segoe UI Symbol"/>
          <w:sz w:val="24"/>
          <w:szCs w:val="24"/>
        </w:rPr>
        <w:t>☐</w:t>
      </w:r>
      <w:r w:rsidRPr="008F6A8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Pr="002D45E1">
        <w:rPr>
          <w:rFonts w:ascii="Arial" w:hAnsi="Arial" w:cs="Arial"/>
          <w:sz w:val="20"/>
          <w:szCs w:val="20"/>
        </w:rPr>
        <w:t>Je</w:t>
      </w:r>
      <w:r w:rsidRPr="002D45E1">
        <w:rPr>
          <w:rFonts w:ascii="Arial" w:hAnsi="Arial" w:cs="Arial"/>
          <w:bCs/>
          <w:sz w:val="20"/>
          <w:szCs w:val="20"/>
        </w:rPr>
        <w:t xml:space="preserve"> n</w:t>
      </w:r>
      <w:r w:rsidRPr="008F6A81">
        <w:rPr>
          <w:rFonts w:ascii="Arial" w:hAnsi="Arial" w:cs="Arial"/>
          <w:bCs/>
          <w:sz w:val="20"/>
          <w:szCs w:val="20"/>
        </w:rPr>
        <w:t xml:space="preserve">’ai pas perçu l’indemnité de remboursement des frais de transport domicile-travail du </w:t>
      </w:r>
      <w:r>
        <w:rPr>
          <w:rFonts w:ascii="Arial" w:hAnsi="Arial" w:cs="Arial"/>
          <w:bCs/>
          <w:sz w:val="20"/>
          <w:szCs w:val="20"/>
        </w:rPr>
        <w:t xml:space="preserve">01/01 </w:t>
      </w:r>
      <w:r w:rsidRPr="008F6A81">
        <w:rPr>
          <w:rFonts w:ascii="Arial" w:hAnsi="Arial" w:cs="Arial"/>
          <w:bCs/>
          <w:sz w:val="20"/>
          <w:szCs w:val="20"/>
        </w:rPr>
        <w:t>au</w:t>
      </w:r>
      <w:r>
        <w:rPr>
          <w:rFonts w:ascii="Arial" w:hAnsi="Arial" w:cs="Arial"/>
          <w:bCs/>
          <w:sz w:val="20"/>
          <w:szCs w:val="20"/>
        </w:rPr>
        <w:t xml:space="preserve"> 3</w:t>
      </w:r>
      <w:r w:rsidRPr="008F6A81">
        <w:rPr>
          <w:rFonts w:ascii="Arial" w:hAnsi="Arial" w:cs="Arial"/>
          <w:bCs/>
          <w:sz w:val="20"/>
          <w:szCs w:val="20"/>
        </w:rPr>
        <w:t>1</w:t>
      </w:r>
      <w:r>
        <w:rPr>
          <w:rFonts w:ascii="Arial" w:hAnsi="Arial" w:cs="Arial"/>
          <w:bCs/>
          <w:sz w:val="20"/>
          <w:szCs w:val="20"/>
        </w:rPr>
        <w:t>/12/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>_ _</w:t>
      </w:r>
      <w:r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_ _ </w:t>
      </w:r>
    </w:p>
    <w:p w14:paraId="4F16B3C6" w14:textId="77777777" w:rsidR="00E958FA" w:rsidRDefault="00E958FA" w:rsidP="00E958FA">
      <w:pPr>
        <w:spacing w:after="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  <w:r w:rsidRPr="008F6A81">
        <w:rPr>
          <w:rFonts w:ascii="Arial" w:hAnsi="Arial" w:cs="Arial"/>
          <w:i/>
          <w:color w:val="808080" w:themeColor="background1" w:themeShade="80"/>
          <w:sz w:val="20"/>
          <w:szCs w:val="20"/>
        </w:rPr>
        <w:t>(</w:t>
      </w:r>
      <w:r w:rsidRPr="00267D7B">
        <w:rPr>
          <w:rFonts w:ascii="Arial" w:hAnsi="Arial" w:cs="Arial"/>
          <w:i/>
          <w:color w:val="808080" w:themeColor="background1" w:themeShade="80"/>
          <w:sz w:val="18"/>
          <w:szCs w:val="20"/>
        </w:rPr>
        <w:t>indiquer le nombre de jours de déplacements réalisés durant l’année au titre de laquelle la demande est produite</w:t>
      </w:r>
      <w:r w:rsidRPr="008F6A81">
        <w:rPr>
          <w:rFonts w:ascii="Arial" w:hAnsi="Arial" w:cs="Arial"/>
          <w:i/>
          <w:color w:val="808080" w:themeColor="background1" w:themeShade="80"/>
          <w:sz w:val="20"/>
          <w:szCs w:val="20"/>
        </w:rPr>
        <w:t>)</w:t>
      </w:r>
    </w:p>
    <w:p w14:paraId="71A982A6" w14:textId="39D3E591" w:rsidR="00E958FA" w:rsidRDefault="00E958FA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tbl>
      <w:tblPr>
        <w:tblStyle w:val="Grilledutableau"/>
        <w:tblpPr w:leftFromText="142" w:rightFromText="142" w:vertAnchor="page" w:horzAnchor="margin" w:tblpY="4259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382"/>
        <w:gridCol w:w="701"/>
        <w:gridCol w:w="705"/>
        <w:gridCol w:w="705"/>
        <w:gridCol w:w="707"/>
        <w:gridCol w:w="708"/>
        <w:gridCol w:w="708"/>
        <w:gridCol w:w="616"/>
        <w:gridCol w:w="709"/>
        <w:gridCol w:w="709"/>
        <w:gridCol w:w="709"/>
        <w:gridCol w:w="708"/>
        <w:gridCol w:w="709"/>
        <w:gridCol w:w="986"/>
      </w:tblGrid>
      <w:tr w:rsidR="00E958FA" w:rsidRPr="008F6A81" w14:paraId="51481B48" w14:textId="77777777" w:rsidTr="00E958FA">
        <w:trPr>
          <w:trHeight w:val="120"/>
        </w:trPr>
        <w:tc>
          <w:tcPr>
            <w:tcW w:w="1382" w:type="dxa"/>
            <w:noWrap/>
            <w:vAlign w:val="center"/>
            <w:hideMark/>
          </w:tcPr>
          <w:p w14:paraId="2A09790E" w14:textId="77777777" w:rsidR="00E958FA" w:rsidRPr="008F6A81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14:paraId="4875EA06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JANV.</w:t>
            </w:r>
          </w:p>
        </w:tc>
        <w:tc>
          <w:tcPr>
            <w:tcW w:w="705" w:type="dxa"/>
            <w:vAlign w:val="center"/>
          </w:tcPr>
          <w:p w14:paraId="6E9FD426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FEV.</w:t>
            </w:r>
          </w:p>
        </w:tc>
        <w:tc>
          <w:tcPr>
            <w:tcW w:w="705" w:type="dxa"/>
            <w:vAlign w:val="center"/>
          </w:tcPr>
          <w:p w14:paraId="049AAC32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MARS</w:t>
            </w:r>
          </w:p>
        </w:tc>
        <w:tc>
          <w:tcPr>
            <w:tcW w:w="707" w:type="dxa"/>
            <w:vAlign w:val="center"/>
          </w:tcPr>
          <w:p w14:paraId="3CCCAD57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AVR.</w:t>
            </w:r>
          </w:p>
        </w:tc>
        <w:tc>
          <w:tcPr>
            <w:tcW w:w="708" w:type="dxa"/>
            <w:vAlign w:val="center"/>
          </w:tcPr>
          <w:p w14:paraId="1322BEC5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MAI</w:t>
            </w:r>
          </w:p>
        </w:tc>
        <w:tc>
          <w:tcPr>
            <w:tcW w:w="708" w:type="dxa"/>
            <w:vAlign w:val="center"/>
          </w:tcPr>
          <w:p w14:paraId="36FD4F1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JUIN</w:t>
            </w:r>
          </w:p>
        </w:tc>
        <w:tc>
          <w:tcPr>
            <w:tcW w:w="616" w:type="dxa"/>
            <w:vAlign w:val="center"/>
          </w:tcPr>
          <w:p w14:paraId="2ECF7EFE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JUIL.</w:t>
            </w:r>
          </w:p>
        </w:tc>
        <w:tc>
          <w:tcPr>
            <w:tcW w:w="709" w:type="dxa"/>
            <w:vAlign w:val="center"/>
          </w:tcPr>
          <w:p w14:paraId="6947B01C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AOUT</w:t>
            </w:r>
          </w:p>
        </w:tc>
        <w:tc>
          <w:tcPr>
            <w:tcW w:w="709" w:type="dxa"/>
            <w:noWrap/>
            <w:vAlign w:val="center"/>
            <w:hideMark/>
          </w:tcPr>
          <w:p w14:paraId="7E3C1A3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SEPT.</w:t>
            </w:r>
          </w:p>
        </w:tc>
        <w:tc>
          <w:tcPr>
            <w:tcW w:w="709" w:type="dxa"/>
            <w:noWrap/>
            <w:vAlign w:val="center"/>
            <w:hideMark/>
          </w:tcPr>
          <w:p w14:paraId="62C63CA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OCT.</w:t>
            </w:r>
          </w:p>
        </w:tc>
        <w:tc>
          <w:tcPr>
            <w:tcW w:w="708" w:type="dxa"/>
            <w:noWrap/>
            <w:vAlign w:val="center"/>
            <w:hideMark/>
          </w:tcPr>
          <w:p w14:paraId="6A11543D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NOV.</w:t>
            </w:r>
          </w:p>
        </w:tc>
        <w:tc>
          <w:tcPr>
            <w:tcW w:w="709" w:type="dxa"/>
            <w:noWrap/>
            <w:vAlign w:val="center"/>
            <w:hideMark/>
          </w:tcPr>
          <w:p w14:paraId="35D9A13F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DÉC.</w:t>
            </w:r>
          </w:p>
        </w:tc>
        <w:tc>
          <w:tcPr>
            <w:tcW w:w="986" w:type="dxa"/>
            <w:noWrap/>
            <w:vAlign w:val="center"/>
            <w:hideMark/>
          </w:tcPr>
          <w:p w14:paraId="790BB5BD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F6A81">
              <w:rPr>
                <w:rFonts w:ascii="Arial" w:hAnsi="Arial" w:cs="Arial"/>
                <w:bCs/>
                <w:sz w:val="20"/>
                <w:szCs w:val="20"/>
              </w:rPr>
              <w:t>TOTAL</w:t>
            </w:r>
          </w:p>
        </w:tc>
      </w:tr>
      <w:tr w:rsidR="00E958FA" w:rsidRPr="006806E9" w14:paraId="76F42038" w14:textId="77777777" w:rsidTr="00E958FA">
        <w:trPr>
          <w:trHeight w:val="462"/>
        </w:trPr>
        <w:tc>
          <w:tcPr>
            <w:tcW w:w="1382" w:type="dxa"/>
            <w:vAlign w:val="center"/>
            <w:hideMark/>
          </w:tcPr>
          <w:p w14:paraId="564B6A4D" w14:textId="77777777" w:rsidR="00E958FA" w:rsidRPr="008F6A81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Vélo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263A0150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8F6A81">
              <w:rPr>
                <w:rStyle w:val="Textedelespacerserv"/>
              </w:rPr>
              <w:t xml:space="preserve">_ _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1A511EC6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35165B10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35B03314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43A45DEF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3B4613C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0A02F23F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E141E40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54D93C0A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CE12DB7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55A39667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7FCDCDD9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155EF545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</w:tr>
      <w:tr w:rsidR="00E958FA" w:rsidRPr="00EC487B" w14:paraId="6368B201" w14:textId="77777777" w:rsidTr="00E958FA">
        <w:trPr>
          <w:trHeight w:val="509"/>
        </w:trPr>
        <w:tc>
          <w:tcPr>
            <w:tcW w:w="1382" w:type="dxa"/>
            <w:vAlign w:val="center"/>
            <w:hideMark/>
          </w:tcPr>
          <w:p w14:paraId="0E85017A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Covoiturage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1F9665FC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67D3450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2F0BADCE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6E177B4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5E0F231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71B7F978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39EA6F39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1B9B6A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7CA0C914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3F4F0F42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57092EB7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652173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66519908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EC487B" w14:paraId="01AD5060" w14:textId="77777777" w:rsidTr="00E958FA">
        <w:trPr>
          <w:trHeight w:val="502"/>
        </w:trPr>
        <w:tc>
          <w:tcPr>
            <w:tcW w:w="1382" w:type="dxa"/>
            <w:vAlign w:val="center"/>
            <w:hideMark/>
          </w:tcPr>
          <w:p w14:paraId="4281B1FF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Autre engin personnel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0496511E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15B2985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7F8AC3B3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0982AD88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7547E57D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623BD742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2CBDD9B7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A561A0D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4320CA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F1C821E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73B880C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8304D6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401506A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EC487B" w14:paraId="46A5996D" w14:textId="77777777" w:rsidTr="00E958FA">
        <w:trPr>
          <w:trHeight w:val="690"/>
        </w:trPr>
        <w:tc>
          <w:tcPr>
            <w:tcW w:w="1382" w:type="dxa"/>
            <w:vAlign w:val="center"/>
            <w:hideMark/>
          </w:tcPr>
          <w:p w14:paraId="70F11138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Service de mobilité</w:t>
            </w:r>
            <w:r w:rsidRPr="00EC487B">
              <w:rPr>
                <w:rFonts w:ascii="Arial" w:hAnsi="Arial" w:cs="Arial"/>
                <w:sz w:val="20"/>
                <w:szCs w:val="20"/>
              </w:rPr>
              <w:t xml:space="preserve"> partagée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6B2E80D6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72118D72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266C4A6C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236FDC64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566A2ED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D851339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153F433B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702F9E3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8394FF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9BC4ED5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6828EE0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540B301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1E1FD7C6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D31C7D" w14:paraId="182B9394" w14:textId="77777777" w:rsidTr="00E958FA">
        <w:trPr>
          <w:trHeight w:val="458"/>
        </w:trPr>
        <w:tc>
          <w:tcPr>
            <w:tcW w:w="9776" w:type="dxa"/>
            <w:gridSpan w:val="13"/>
            <w:vAlign w:val="center"/>
          </w:tcPr>
          <w:p w14:paraId="59FBC3E9" w14:textId="77777777" w:rsidR="00E958FA" w:rsidRPr="00D31C7D" w:rsidRDefault="00E958FA" w:rsidP="00E958FA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Nombre 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total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 jours de déplacements réalisés ouvrant droit au bénéfice du FMD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</w:tcPr>
          <w:p w14:paraId="2A97AF44" w14:textId="77777777" w:rsidR="00E958FA" w:rsidRPr="00D31C7D" w:rsidRDefault="00E958FA" w:rsidP="00E958FA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Style w:val="Textedelespacerserv"/>
                <w:b/>
              </w:rPr>
              <w:t xml:space="preserve">_ _ _ </w:t>
            </w:r>
            <w:r w:rsidRPr="00840171">
              <w:rPr>
                <w:rStyle w:val="Textedelespacerserv"/>
                <w:b/>
                <w:color w:val="auto"/>
              </w:rPr>
              <w:t>JRS</w:t>
            </w:r>
          </w:p>
        </w:tc>
      </w:tr>
    </w:tbl>
    <w:p w14:paraId="2B666641" w14:textId="2DEEFB6E" w:rsidR="00E958FA" w:rsidRDefault="00E958FA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171C4C28" w14:textId="22231DF6" w:rsidR="00941EA3" w:rsidRPr="00D31C7D" w:rsidRDefault="00941EA3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Je </w:t>
      </w:r>
      <w:r w:rsidR="008274C0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d</w:t>
      </w:r>
      <w:r w:rsidR="0066770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éclare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 ne pas me trouver dans les exclusions visées par </w:t>
      </w:r>
      <w:r w:rsidR="00C9397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le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décret :</w:t>
      </w:r>
      <w:r w:rsidR="0063426F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768"/>
      </w:tblGrid>
      <w:tr w:rsidR="00941EA3" w:rsidRPr="006B718B" w14:paraId="1E38E808" w14:textId="77777777" w:rsidTr="003316FB">
        <w:trPr>
          <w:trHeight w:val="2518"/>
          <w:jc w:val="center"/>
        </w:trPr>
        <w:tc>
          <w:tcPr>
            <w:tcW w:w="10768" w:type="dxa"/>
            <w:tcBorders>
              <w:lef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A4644F3" w14:textId="0200E524" w:rsidR="0075098C" w:rsidRPr="003316FB" w:rsidRDefault="00000000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849025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75098C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 pas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bénéficier de la prise en charge d’un abonnement à un service public de location de vélos </w:t>
            </w:r>
            <w:r w:rsidR="00893A41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au titre du décret du 21 juin 2010 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pour les déplacements déclarés ci-dessus</w:t>
            </w:r>
          </w:p>
          <w:p w14:paraId="41185627" w14:textId="2FDDC386" w:rsidR="006A7F16" w:rsidRPr="003D37B9" w:rsidRDefault="00000000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694817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5E2E05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5E2E05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percevoir </w:t>
            </w:r>
            <w:r w:rsidR="00665E6D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d’indemnités représentatives de frais pour mes déplacements entre ma résidence habi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tuelle et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mon(mes) </w:t>
            </w:r>
            <w:r w:rsidR="003440D1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lieu(x) de travail</w:t>
            </w:r>
          </w:p>
          <w:p w14:paraId="2510387F" w14:textId="25576519" w:rsidR="00941EA3" w:rsidRPr="003D37B9" w:rsidRDefault="00000000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891081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665E6D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d’un logement de fonction </w:t>
            </w:r>
            <w:r w:rsidR="00EE4163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sur le lieu de travail </w:t>
            </w:r>
            <w:r w:rsidR="00F16744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ou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 véhicule de f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onction </w:t>
            </w:r>
          </w:p>
          <w:p w14:paraId="5BBB4630" w14:textId="040293E1" w:rsidR="00941EA3" w:rsidRPr="003D37B9" w:rsidRDefault="00000000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747336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d'un transport gratuit entre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mon d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omicile et mon lieu de travail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(transport collectif gratuit ou transport gratuit par l'employeur)</w:t>
            </w:r>
          </w:p>
          <w:p w14:paraId="6FFE00F6" w14:textId="6BFB3F10" w:rsidR="00C80E1B" w:rsidRPr="003D37B9" w:rsidRDefault="00000000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219587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  <w:u w:val="single"/>
              </w:rPr>
              <w:t>pour les mêmes trajets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d’une prise en charge au titre des fra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is de déplacements temporaires </w:t>
            </w:r>
          </w:p>
          <w:p w14:paraId="22973780" w14:textId="171755B7" w:rsidR="00941EA3" w:rsidRPr="006B718B" w:rsidRDefault="00000000" w:rsidP="00FB02A3">
            <w:pPr>
              <w:spacing w:after="0" w:line="240" w:lineRule="auto"/>
              <w:ind w:left="142" w:hanging="29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295214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e pas bénéficier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des dispositions du </w:t>
            </w:r>
            <w:hyperlink r:id="rId13" w:history="1">
              <w:r w:rsidR="00C80E1B" w:rsidRPr="00CB3D1C">
                <w:rPr>
                  <w:rStyle w:val="Lienhypertexte"/>
                  <w:rFonts w:ascii="Arial" w:hAnsi="Arial" w:cs="Arial"/>
                  <w:sz w:val="20"/>
                  <w:szCs w:val="20"/>
                </w:rPr>
                <w:t>décret n°83-588 du 1er juillet 1983</w:t>
              </w:r>
            </w:hyperlink>
            <w:r w:rsidR="00CB3D1C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(personnels situé dans la zone de compétence de l’autorité</w:t>
            </w:r>
            <w:r w:rsid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organisatrice des transports parisiens dont le handicap empêche d’utiliser les transports en commun)</w:t>
            </w:r>
          </w:p>
        </w:tc>
      </w:tr>
    </w:tbl>
    <w:p w14:paraId="6A4149D7" w14:textId="77777777" w:rsidR="00E958FA" w:rsidRDefault="00E958FA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</w:p>
    <w:p w14:paraId="20B8E3DA" w14:textId="10B0D0A7" w:rsidR="003F78C9" w:rsidRDefault="00BF33A6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5F0784">
        <w:rPr>
          <w:rFonts w:ascii="Arial" w:hAnsi="Arial" w:cs="Arial"/>
          <w:color w:val="0D0D0D" w:themeColor="text1" w:themeTint="F2"/>
          <w:sz w:val="20"/>
          <w:szCs w:val="20"/>
        </w:rPr>
        <w:t>Je certifie sur l’honneur l’exactitude des renseignements fournis dans la présente demande et m’engage à signaler immédiatement toute modification qui pourrait intervenir concernant ma résidence habituelle, mon lieu de travail ou les moyens de transport utilisés.</w:t>
      </w:r>
    </w:p>
    <w:p w14:paraId="73F4C830" w14:textId="77777777" w:rsidR="00E958FA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>Je m’engage à fournir tout justificatif réclamé par l’administration à tout moment de l’année.</w:t>
      </w: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L’administration se réserve le droit </w:t>
      </w:r>
      <w:r w:rsidR="00541B84" w:rsidRPr="00541B84">
        <w:rPr>
          <w:rFonts w:ascii="Arial" w:hAnsi="Arial" w:cs="Arial"/>
          <w:color w:val="0D0D0D" w:themeColor="text1" w:themeTint="F2"/>
          <w:sz w:val="20"/>
          <w:szCs w:val="20"/>
        </w:rPr>
        <w:t xml:space="preserve">de demander toutes informations complémentaires dont elle aurait besoin dans le cadre </w:t>
      </w:r>
      <w:r w:rsidR="00541B84">
        <w:rPr>
          <w:rFonts w:ascii="Arial" w:hAnsi="Arial" w:cs="Arial"/>
          <w:color w:val="0D0D0D" w:themeColor="text1" w:themeTint="F2"/>
          <w:sz w:val="20"/>
          <w:szCs w:val="20"/>
        </w:rPr>
        <w:t>des contrôles effectués</w:t>
      </w:r>
      <w:r w:rsidR="003844F4">
        <w:rPr>
          <w:rFonts w:ascii="Arial" w:hAnsi="Arial" w:cs="Arial"/>
          <w:color w:val="0D0D0D" w:themeColor="text1" w:themeTint="F2"/>
          <w:sz w:val="20"/>
          <w:szCs w:val="20"/>
        </w:rPr>
        <w:t>.</w:t>
      </w:r>
    </w:p>
    <w:p w14:paraId="753A11C1" w14:textId="770773DC" w:rsidR="003B66B1" w:rsidRPr="005F0784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831"/>
        <w:gridCol w:w="3136"/>
        <w:gridCol w:w="456"/>
        <w:gridCol w:w="4339"/>
      </w:tblGrid>
      <w:tr w:rsidR="00DD6EA1" w:rsidRPr="006B718B" w14:paraId="1D8DBE29" w14:textId="77777777" w:rsidTr="00840171">
        <w:trPr>
          <w:trHeight w:val="388"/>
          <w:jc w:val="center"/>
        </w:trPr>
        <w:tc>
          <w:tcPr>
            <w:tcW w:w="131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6B9103A0" w14:textId="247C2B5A" w:rsidR="00DD6EA1" w:rsidRPr="006B718B" w:rsidRDefault="00193C51" w:rsidP="00CC0D82">
            <w:pPr>
              <w:pStyle w:val="tiquettes"/>
              <w:spacing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DD6EA1">
              <w:rPr>
                <w:rFonts w:ascii="Arial" w:hAnsi="Arial" w:cs="Arial"/>
                <w:sz w:val="20"/>
                <w:szCs w:val="20"/>
              </w:rPr>
              <w:t xml:space="preserve">Fait à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800961565"/>
            <w:placeholder>
              <w:docPart w:val="F34392244E9C4DE78E43BDF90938C654"/>
            </w:placeholder>
            <w:showingPlcHdr/>
            <w:text/>
          </w:sdtPr>
          <w:sdtContent>
            <w:tc>
              <w:tcPr>
                <w:tcW w:w="145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14:paraId="35451214" w14:textId="77777777" w:rsidR="00DD6EA1" w:rsidRPr="006B718B" w:rsidRDefault="00DD6EA1" w:rsidP="00DD6EA1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10135D">
                  <w:rPr>
                    <w:rStyle w:val="Style6"/>
                    <w:color w:val="D9D9D9" w:themeColor="background1" w:themeShade="D9"/>
                  </w:rPr>
                  <w:t>_ _ _ _ _ _ _ _ _ _ _ _ _ _ _ _</w:t>
                </w:r>
              </w:p>
            </w:tc>
          </w:sdtContent>
        </w:sdt>
        <w:tc>
          <w:tcPr>
            <w:tcW w:w="212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35D353F8" w14:textId="77777777" w:rsidR="00DD6EA1" w:rsidRPr="006B718B" w:rsidRDefault="00DD6EA1" w:rsidP="00DD6EA1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sz w:val="20"/>
                <w:szCs w:val="20"/>
              </w:rPr>
              <w:t>Le</w:t>
            </w:r>
          </w:p>
        </w:tc>
        <w:sdt>
          <w:sdtPr>
            <w:rPr>
              <w:rFonts w:ascii="Arial Gras" w:hAnsi="Arial Gras"/>
              <w:caps/>
              <w:sz w:val="20"/>
            </w:rPr>
            <w:id w:val="546028224"/>
            <w:placeholder>
              <w:docPart w:val="ABDF369F3E3341A3BCF8586E2AC4767F"/>
            </w:placeholder>
            <w:date>
              <w:dateFormat w:val="dd/MM/yyyy"/>
              <w:lid w:val="fr-FR"/>
              <w:storeMappedDataAs w:val="dateTime"/>
              <w:calendar w:val="gregorian"/>
            </w:date>
          </w:sdtPr>
          <w:sdtContent>
            <w:tc>
              <w:tcPr>
                <w:tcW w:w="201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14:paraId="07492E9C" w14:textId="77777777" w:rsidR="00DD6EA1" w:rsidRPr="005036B8" w:rsidRDefault="00DD6EA1" w:rsidP="00DD6EA1">
                <w:pPr>
                  <w:spacing w:after="0" w:line="240" w:lineRule="auto"/>
                  <w:rPr>
                    <w:rStyle w:val="Style2"/>
                    <w:rFonts w:cs="Arial"/>
                    <w:szCs w:val="20"/>
                  </w:rPr>
                </w:pPr>
                <w:r w:rsidRPr="005036B8">
                  <w:rPr>
                    <w:rFonts w:ascii="Arial Gras" w:hAnsi="Arial Gras"/>
                    <w:caps/>
                    <w:sz w:val="20"/>
                  </w:rPr>
                  <w:t>_ _ / _ _ / _ _ _ _</w:t>
                </w:r>
              </w:p>
            </w:tc>
          </w:sdtContent>
        </w:sdt>
      </w:tr>
      <w:tr w:rsidR="00CB3C91" w:rsidRPr="006B718B" w14:paraId="057FBDE7" w14:textId="77777777" w:rsidTr="00840171">
        <w:trPr>
          <w:gridAfter w:val="2"/>
          <w:wAfter w:w="2229" w:type="pct"/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14:paraId="61C4FA2B" w14:textId="649C800A" w:rsidR="00CB3C91" w:rsidRPr="00CC0D82" w:rsidRDefault="0061174A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 w:rsidRPr="0061174A">
              <w:rPr>
                <w:rFonts w:ascii="Arial" w:hAnsi="Arial" w:cs="Arial"/>
                <w:sz w:val="20"/>
                <w:szCs w:val="20"/>
              </w:rPr>
              <w:t xml:space="preserve">Signature </w:t>
            </w:r>
            <w:r w:rsidR="008F6D29" w:rsidRPr="00CC0D82">
              <w:rPr>
                <w:rFonts w:ascii="Arial" w:hAnsi="Arial" w:cs="Arial"/>
                <w:b/>
                <w:sz w:val="20"/>
                <w:szCs w:val="20"/>
              </w:rPr>
              <w:t xml:space="preserve">obligatoire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5CBE2434" w14:textId="77777777" w:rsidR="00CB3C91" w:rsidRPr="006B718B" w:rsidRDefault="00CB3C91" w:rsidP="006B718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80EF4D4" w14:textId="523A9EE8" w:rsidR="0012403F" w:rsidRPr="00751D94" w:rsidRDefault="0012403F" w:rsidP="00751D94">
      <w:pPr>
        <w:tabs>
          <w:tab w:val="left" w:pos="2329"/>
        </w:tabs>
        <w:rPr>
          <w:rFonts w:ascii="Arial" w:hAnsi="Arial" w:cs="Arial"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5105"/>
        <w:gridCol w:w="5657"/>
      </w:tblGrid>
      <w:tr w:rsidR="0012403F" w:rsidRPr="006B718B" w14:paraId="1253F890" w14:textId="77777777" w:rsidTr="0042095B">
        <w:trPr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14:paraId="20D361E1" w14:textId="34235A72" w:rsidR="0012403F" w:rsidRPr="00CC0D82" w:rsidRDefault="0012403F" w:rsidP="007750BF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Validation </w:t>
            </w:r>
            <w:r w:rsidR="007750BF">
              <w:rPr>
                <w:rFonts w:ascii="Arial" w:hAnsi="Arial" w:cs="Arial"/>
                <w:sz w:val="20"/>
                <w:szCs w:val="20"/>
              </w:rPr>
              <w:t>service gestionnaire</w:t>
            </w:r>
            <w:r w:rsidRPr="00CC0D8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685EA7B0" w14:textId="77777777" w:rsidR="0012403F" w:rsidRPr="006B718B" w:rsidRDefault="0012403F" w:rsidP="0042095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CCAFFD0" w14:textId="7732846B" w:rsidR="00002F94" w:rsidRPr="00751D94" w:rsidRDefault="00002F94" w:rsidP="00751D94">
      <w:pPr>
        <w:tabs>
          <w:tab w:val="left" w:pos="2329"/>
        </w:tabs>
        <w:rPr>
          <w:rFonts w:ascii="Arial" w:hAnsi="Arial" w:cs="Arial"/>
          <w:sz w:val="20"/>
          <w:szCs w:val="20"/>
        </w:rPr>
      </w:pPr>
    </w:p>
    <w:sectPr w:rsidR="00002F94" w:rsidRPr="00751D94" w:rsidSect="003316FB">
      <w:headerReference w:type="default" r:id="rId14"/>
      <w:footerReference w:type="default" r:id="rId15"/>
      <w:pgSz w:w="11906" w:h="16838" w:code="9"/>
      <w:pgMar w:top="1135" w:right="567" w:bottom="249" w:left="567" w:header="1134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34530E" w14:textId="77777777" w:rsidR="007F4741" w:rsidRDefault="007F4741" w:rsidP="001A0130">
      <w:pPr>
        <w:spacing w:after="0" w:line="240" w:lineRule="auto"/>
      </w:pPr>
      <w:r>
        <w:separator/>
      </w:r>
    </w:p>
  </w:endnote>
  <w:endnote w:type="continuationSeparator" w:id="0">
    <w:p w14:paraId="6A23CD1D" w14:textId="77777777" w:rsidR="007F4741" w:rsidRDefault="007F4741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eastAsia="Times New Roman" w:hAnsi="Arial" w:cs="Arial"/>
        <w:i/>
        <w:sz w:val="18"/>
        <w:szCs w:val="18"/>
        <w:lang w:eastAsia="fr-FR"/>
      </w:rPr>
      <w:id w:val="1698734747"/>
      <w:docPartObj>
        <w:docPartGallery w:val="Page Numbers (Bottom of Page)"/>
        <w:docPartUnique/>
      </w:docPartObj>
    </w:sdtPr>
    <w:sdtContent>
      <w:sdt>
        <w:sdtPr>
          <w:rPr>
            <w:rFonts w:ascii="Arial" w:eastAsia="Times New Roman" w:hAnsi="Arial" w:cs="Arial"/>
            <w:i/>
            <w:sz w:val="18"/>
            <w:szCs w:val="18"/>
            <w:lang w:eastAsia="fr-FR"/>
          </w:rPr>
          <w:id w:val="860082579"/>
          <w:docPartObj>
            <w:docPartGallery w:val="Page Numbers (Top of Page)"/>
            <w:docPartUnique/>
          </w:docPartObj>
        </w:sdtPr>
        <w:sdtContent>
          <w:p w14:paraId="3A95FE67" w14:textId="6609F702" w:rsidR="0047621E" w:rsidRPr="00F54AA3" w:rsidRDefault="0047621E" w:rsidP="00840171">
            <w:pPr>
              <w:tabs>
                <w:tab w:val="center" w:pos="4536"/>
                <w:tab w:val="left" w:pos="9000"/>
                <w:tab w:val="right" w:pos="9072"/>
              </w:tabs>
              <w:spacing w:after="0" w:line="240" w:lineRule="auto"/>
              <w:ind w:right="-172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>Bureau des rémunérations DAF C3</w:t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="00EC0ADC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C8067" w14:textId="77777777" w:rsidR="007F4741" w:rsidRDefault="007F4741" w:rsidP="001A0130">
      <w:pPr>
        <w:spacing w:after="0" w:line="240" w:lineRule="auto"/>
      </w:pPr>
      <w:r>
        <w:separator/>
      </w:r>
    </w:p>
  </w:footnote>
  <w:footnote w:type="continuationSeparator" w:id="0">
    <w:p w14:paraId="5A6B4065" w14:textId="77777777" w:rsidR="007F4741" w:rsidRDefault="007F4741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57FDE" w14:textId="5FEB5DBE" w:rsidR="0047621E" w:rsidRPr="006879C2" w:rsidRDefault="0055364B" w:rsidP="00195FA8">
    <w:pPr>
      <w:pStyle w:val="En-tte"/>
      <w:tabs>
        <w:tab w:val="clear" w:pos="4680"/>
      </w:tabs>
      <w:rPr>
        <w:sz w:val="8"/>
        <w:szCs w:val="8"/>
      </w:rPr>
    </w:pPr>
    <w:r w:rsidRPr="006879C2">
      <w:rPr>
        <w:noProof/>
        <w:sz w:val="8"/>
        <w:szCs w:val="8"/>
        <w:lang w:eastAsia="fr-F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73827DB" wp14:editId="79604DAE">
              <wp:simplePos x="0" y="0"/>
              <wp:positionH relativeFrom="column">
                <wp:posOffset>659130</wp:posOffset>
              </wp:positionH>
              <wp:positionV relativeFrom="paragraph">
                <wp:posOffset>-634365</wp:posOffset>
              </wp:positionV>
              <wp:extent cx="809625" cy="648335"/>
              <wp:effectExtent l="0" t="0" r="28575" b="18415"/>
              <wp:wrapNone/>
              <wp:docPr id="206" name="Rectangle 2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9625" cy="648335"/>
                      </a:xfrm>
                      <a:prstGeom prst="rect">
                        <a:avLst/>
                      </a:prstGeom>
                      <a:pattFill prst="pct10">
                        <a:fgClr>
                          <a:schemeClr val="accent3">
                            <a:lumMod val="20000"/>
                            <a:lumOff val="80000"/>
                          </a:schemeClr>
                        </a:fgClr>
                        <a:bgClr>
                          <a:schemeClr val="bg1"/>
                        </a:bgClr>
                      </a:pattFill>
                      <a:ln>
                        <a:prstDash val="sysDot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FACB31" w14:textId="7752260C" w:rsidR="0047621E" w:rsidRPr="001A2474" w:rsidRDefault="0055364B" w:rsidP="008C32C4">
                          <w:pPr>
                            <w:jc w:val="center"/>
                            <w:rPr>
                              <w:color w:val="C00000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58A9F5C" wp14:editId="5F5C9817">
                                <wp:extent cx="657225" cy="657860"/>
                                <wp:effectExtent l="0" t="0" r="9525" b="8890"/>
                                <wp:docPr id="3" name="Image 3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 3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57698" cy="65833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3827DB" id="Rectangle 206" o:spid="_x0000_s1026" style="position:absolute;margin-left:51.9pt;margin-top:-49.95pt;width:63.75pt;height:51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" fillcolor="#dadfea [662]" strokecolor="#b3a539 [1604]" strokeweight="1pt">
              <v:fill r:id="rId2" o:title="" color2="white [3212]" type="pattern"/>
              <v:stroke dashstyle="1 1"/>
              <v:textbox>
                <w:txbxContent>
                  <w:p w14:paraId="55FACB31" w14:textId="7752260C" w:rsidR="0047621E" w:rsidRPr="001A2474" w:rsidRDefault="0055364B" w:rsidP="008C32C4">
                    <w:pPr>
                      <w:jc w:val="center"/>
                      <w:rPr>
                        <w:color w:val="C00000"/>
                        <w:sz w:val="2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58A9F5C" wp14:editId="5F5C9817">
                          <wp:extent cx="657225" cy="657860"/>
                          <wp:effectExtent l="0" t="0" r="9525" b="8890"/>
                          <wp:docPr id="3" name="Image 3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 3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57698" cy="65833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3316FB" w:rsidRPr="006879C2">
      <w:rPr>
        <w:noProof/>
        <w:sz w:val="8"/>
        <w:szCs w:val="8"/>
        <w:lang w:eastAsia="fr-F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15598C0" wp14:editId="45E6326C">
              <wp:simplePos x="0" y="0"/>
              <wp:positionH relativeFrom="margin">
                <wp:posOffset>1525905</wp:posOffset>
              </wp:positionH>
              <wp:positionV relativeFrom="page">
                <wp:posOffset>203200</wp:posOffset>
              </wp:positionV>
              <wp:extent cx="5264150" cy="685800"/>
              <wp:effectExtent l="57150" t="0" r="50800" b="114300"/>
              <wp:wrapNone/>
              <wp:docPr id="26" name="Groupe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64150" cy="685800"/>
                        <a:chOff x="1850502" y="-105295"/>
                        <a:chExt cx="5689390" cy="710664"/>
                      </a:xfrm>
                    </wpg:grpSpPr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7215497" y="-90586"/>
                          <a:ext cx="324395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Imag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50502" y="-105295"/>
                          <a:ext cx="5689252" cy="710664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1938EA" id="Groupe 26" o:spid="_x0000_s1026" style="position:absolute;margin-left:120.15pt;margin-top:16pt;width:414.5pt;height:54pt;z-index:251664384;mso-position-horizontal-relative:margin;mso-position-vertical-relative:page;mso-width-relative:margin;mso-height-relative:margin" coordorigin="18505,-1052" coordsize="56893,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">
              <v:rect id="Rectangle 4" o:spid="_x0000_s1027" style="position:absolute;left:72154;top:-905;width:3244;height:3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8" type="#_x0000_t75" style="position:absolute;left:18505;top:-1052;width:56892;height:7105;visibility:visible;mso-wrap-style:square" coordsize="5689252,710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" path="m,l5463296,r225956,225956l5689252,710664,,710664,,xe">
                <v:imagedata r:id="rId5" o:title=""/>
                <v:shadow on="t" color="white [3212]" offset="0,4pt"/>
                <v:formulas/>
                <v:path o:extrusionok="t" o:connecttype="custom" o:connectlocs="0,0;5463296,0;5689252,225956;5689252,710664;0,710664;0,0" o:connectangles="0,0,0,0,0,0"/>
              </v:shape>
              <w10:wrap anchorx="margin" anchory="page"/>
            </v:group>
          </w:pict>
        </mc:Fallback>
      </mc:AlternateContent>
    </w:r>
    <w:r w:rsidR="003316FB" w:rsidRPr="006879C2">
      <w:rPr>
        <w:noProof/>
        <w:sz w:val="8"/>
        <w:szCs w:val="8"/>
        <w:lang w:eastAsia="fr-FR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28958C2A" wp14:editId="36E292A3">
              <wp:simplePos x="0" y="0"/>
              <wp:positionH relativeFrom="margin">
                <wp:posOffset>1544955</wp:posOffset>
              </wp:positionH>
              <wp:positionV relativeFrom="paragraph">
                <wp:posOffset>-504190</wp:posOffset>
              </wp:positionV>
              <wp:extent cx="5041900" cy="679450"/>
              <wp:effectExtent l="0" t="0" r="6350" b="6350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1900" cy="679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55B6F5" w14:textId="1D36E24A" w:rsidR="0047621E" w:rsidRPr="00B22E9A" w:rsidRDefault="0047621E" w:rsidP="00D714B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22E9A"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DEMANDE DE V</w:t>
                          </w:r>
                          <w:r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ERSEMENT DU </w:t>
                          </w:r>
                          <w:r w:rsidRPr="00B22E9A"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FORFAIT MOBILITÉS DURABLES</w:t>
                          </w:r>
                        </w:p>
                        <w:p w14:paraId="46203A52" w14:textId="77777777" w:rsidR="00E04D17" w:rsidRDefault="00E04D17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3BBA6858" w14:textId="20D929AB" w:rsidR="003316FB" w:rsidRDefault="0047621E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Décret</w:t>
                          </w:r>
                          <w:r w:rsidR="00C52885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n° 2020-543 du 9 mai 2020 </w:t>
                          </w:r>
                          <w:r w:rsidR="008D6F2B" w:rsidRPr="00840171">
                            <w:rPr>
                              <w:rFonts w:ascii="Arial" w:hAnsi="Arial" w:cs="Arial"/>
                              <w:b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modifié</w:t>
                          </w:r>
                          <w:r w:rsidR="008D6F2B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6879C2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relatif au versement </w:t>
                          </w:r>
                        </w:p>
                        <w:p w14:paraId="7DBECA1E" w14:textId="44EEB9A6" w:rsidR="0047621E" w:rsidRPr="00D66487" w:rsidRDefault="00E04D17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du</w:t>
                          </w:r>
                          <w:r w:rsidR="0047621E" w:rsidRPr="006879C2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forfait mobilités durables dans la fonction publique de l'Etat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958C2A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7" type="#_x0000_t202" style="position:absolute;margin-left:121.65pt;margin-top:-39.7pt;width:397pt;height:53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" filled="f" stroked="f">
              <v:textbox inset="0,0,0,0">
                <w:txbxContent>
                  <w:p w14:paraId="6C55B6F5" w14:textId="1D36E24A" w:rsidR="0047621E" w:rsidRPr="00B22E9A" w:rsidRDefault="0047621E" w:rsidP="00D714B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B22E9A"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DEMANDE DE V</w:t>
                    </w:r>
                    <w:r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ERSEMENT DU </w:t>
                    </w:r>
                    <w:r w:rsidRPr="00B22E9A"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FORFAIT MOBILITÉS DURABLES</w:t>
                    </w:r>
                  </w:p>
                  <w:p w14:paraId="46203A52" w14:textId="77777777" w:rsidR="00E04D17" w:rsidRDefault="00E04D17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3BBA6858" w14:textId="20D929AB" w:rsidR="003316FB" w:rsidRDefault="0047621E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Décret</w:t>
                    </w:r>
                    <w:r w:rsidR="00C52885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n° 2020-543 du 9 mai 2020 </w:t>
                    </w:r>
                    <w:r w:rsidR="008D6F2B" w:rsidRPr="00840171">
                      <w:rPr>
                        <w:rFonts w:ascii="Arial" w:hAnsi="Arial" w:cs="Arial"/>
                        <w:b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modifié</w:t>
                    </w:r>
                    <w:r w:rsidR="008D6F2B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6879C2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relatif au versement </w:t>
                    </w:r>
                  </w:p>
                  <w:p w14:paraId="7DBECA1E" w14:textId="44EEB9A6" w:rsidR="0047621E" w:rsidRPr="00D66487" w:rsidRDefault="00E04D17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du</w:t>
                    </w:r>
                    <w:r w:rsidR="0047621E" w:rsidRPr="006879C2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forfait mobilités durables dans la fonction publique de l'Etat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316FB">
      <w:rPr>
        <w:noProof/>
        <w:sz w:val="8"/>
        <w:szCs w:val="8"/>
        <w:lang w:eastAsia="fr-FR"/>
      </w:rPr>
      <w:drawing>
        <wp:anchor distT="0" distB="0" distL="114300" distR="114300" simplePos="0" relativeHeight="251670528" behindDoc="1" locked="0" layoutInCell="1" allowOverlap="1" wp14:anchorId="60B6E7D9" wp14:editId="02E6FCE1">
          <wp:simplePos x="0" y="0"/>
          <wp:positionH relativeFrom="margin">
            <wp:align>left</wp:align>
          </wp:positionH>
          <wp:positionV relativeFrom="paragraph">
            <wp:posOffset>-643890</wp:posOffset>
          </wp:positionV>
          <wp:extent cx="675994" cy="834026"/>
          <wp:effectExtent l="0" t="0" r="0" b="444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MENJS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94" cy="8340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621E" w:rsidRPr="006879C2">
      <w:rPr>
        <w:noProof/>
        <w:sz w:val="8"/>
        <w:szCs w:val="8"/>
        <w:lang w:eastAsia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.75pt;height:12.75pt;visibility:visible;mso-wrap-style:square" o:bullet="t">
        <v:imagedata r:id="rId1" o:title=""/>
      </v:shape>
    </w:pict>
  </w:numPicBullet>
  <w:numPicBullet w:numPicBulletId="1">
    <w:pict>
      <v:shape id="_x0000_i1035" type="#_x0000_t75" style="width:12.75pt;height:12.75pt;visibility:visible;mso-wrap-style:square" o:bullet="t">
        <v:imagedata r:id="rId2" o:title=""/>
      </v:shape>
    </w:pict>
  </w:numPicBullet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59A1CA7"/>
    <w:multiLevelType w:val="hybridMultilevel"/>
    <w:tmpl w:val="B2FA9E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A0E2C"/>
    <w:multiLevelType w:val="hybridMultilevel"/>
    <w:tmpl w:val="E286EBAC"/>
    <w:lvl w:ilvl="0" w:tplc="B738662A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F2DE6"/>
    <w:multiLevelType w:val="hybridMultilevel"/>
    <w:tmpl w:val="B87AA3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EF6AC3"/>
    <w:multiLevelType w:val="hybridMultilevel"/>
    <w:tmpl w:val="362482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541E66"/>
    <w:multiLevelType w:val="hybridMultilevel"/>
    <w:tmpl w:val="0C8C98A6"/>
    <w:lvl w:ilvl="0" w:tplc="1FE2938C">
      <w:start w:val="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D5EB9"/>
    <w:multiLevelType w:val="hybridMultilevel"/>
    <w:tmpl w:val="518822C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8710E"/>
    <w:multiLevelType w:val="hybridMultilevel"/>
    <w:tmpl w:val="E7FEBC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720A0A"/>
    <w:multiLevelType w:val="hybridMultilevel"/>
    <w:tmpl w:val="F60CD342"/>
    <w:lvl w:ilvl="0" w:tplc="54D6F0A4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BFE87EE">
      <w:start w:val="2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7B5FA2"/>
    <w:multiLevelType w:val="hybridMultilevel"/>
    <w:tmpl w:val="36CEE6C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BA6322"/>
    <w:multiLevelType w:val="hybridMultilevel"/>
    <w:tmpl w:val="B57E37D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AE069B"/>
    <w:multiLevelType w:val="hybridMultilevel"/>
    <w:tmpl w:val="356A80DE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2D21C2"/>
    <w:multiLevelType w:val="hybridMultilevel"/>
    <w:tmpl w:val="7E3C39B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E306FB"/>
    <w:multiLevelType w:val="hybridMultilevel"/>
    <w:tmpl w:val="0C6AB6E4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797C6AFB"/>
    <w:multiLevelType w:val="hybridMultilevel"/>
    <w:tmpl w:val="26E6C440"/>
    <w:lvl w:ilvl="0" w:tplc="79120B62">
      <w:start w:val="1"/>
      <w:numFmt w:val="decimal"/>
      <w:pStyle w:val="Listenum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0A1697"/>
    <w:multiLevelType w:val="hybridMultilevel"/>
    <w:tmpl w:val="AACCFE22"/>
    <w:lvl w:ilvl="0" w:tplc="9AE848E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7B1677"/>
    <w:multiLevelType w:val="hybridMultilevel"/>
    <w:tmpl w:val="ED00BAC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9156118">
    <w:abstractNumId w:val="14"/>
  </w:num>
  <w:num w:numId="2" w16cid:durableId="1269313539">
    <w:abstractNumId w:val="0"/>
  </w:num>
  <w:num w:numId="3" w16cid:durableId="1228031279">
    <w:abstractNumId w:val="1"/>
  </w:num>
  <w:num w:numId="4" w16cid:durableId="667294532">
    <w:abstractNumId w:val="11"/>
  </w:num>
  <w:num w:numId="5" w16cid:durableId="601230913">
    <w:abstractNumId w:val="6"/>
  </w:num>
  <w:num w:numId="6" w16cid:durableId="2074424447">
    <w:abstractNumId w:val="5"/>
  </w:num>
  <w:num w:numId="7" w16cid:durableId="1704675383">
    <w:abstractNumId w:val="7"/>
  </w:num>
  <w:num w:numId="8" w16cid:durableId="1757703802">
    <w:abstractNumId w:val="10"/>
  </w:num>
  <w:num w:numId="9" w16cid:durableId="1930656135">
    <w:abstractNumId w:val="16"/>
  </w:num>
  <w:num w:numId="10" w16cid:durableId="1056973307">
    <w:abstractNumId w:val="2"/>
  </w:num>
  <w:num w:numId="11" w16cid:durableId="1288584638">
    <w:abstractNumId w:val="9"/>
  </w:num>
  <w:num w:numId="12" w16cid:durableId="1693335640">
    <w:abstractNumId w:val="12"/>
  </w:num>
  <w:num w:numId="13" w16cid:durableId="927081225">
    <w:abstractNumId w:val="4"/>
  </w:num>
  <w:num w:numId="14" w16cid:durableId="986783786">
    <w:abstractNumId w:val="8"/>
  </w:num>
  <w:num w:numId="15" w16cid:durableId="1864437512">
    <w:abstractNumId w:val="15"/>
  </w:num>
  <w:num w:numId="16" w16cid:durableId="800224017">
    <w:abstractNumId w:val="3"/>
  </w:num>
  <w:num w:numId="17" w16cid:durableId="101168394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autoHyphenation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6A4C7F"/>
    <w:rsid w:val="00000D1E"/>
    <w:rsid w:val="00001825"/>
    <w:rsid w:val="00002E21"/>
    <w:rsid w:val="00002F94"/>
    <w:rsid w:val="00012B3E"/>
    <w:rsid w:val="00013D5D"/>
    <w:rsid w:val="00015263"/>
    <w:rsid w:val="000177CC"/>
    <w:rsid w:val="00020A80"/>
    <w:rsid w:val="000303DF"/>
    <w:rsid w:val="0003148A"/>
    <w:rsid w:val="00032CA6"/>
    <w:rsid w:val="0004540B"/>
    <w:rsid w:val="00050A80"/>
    <w:rsid w:val="00051E58"/>
    <w:rsid w:val="00053067"/>
    <w:rsid w:val="000533C9"/>
    <w:rsid w:val="000609CF"/>
    <w:rsid w:val="000671B7"/>
    <w:rsid w:val="00067DE3"/>
    <w:rsid w:val="00073742"/>
    <w:rsid w:val="0007799F"/>
    <w:rsid w:val="00080542"/>
    <w:rsid w:val="0008255F"/>
    <w:rsid w:val="00084799"/>
    <w:rsid w:val="00097FD6"/>
    <w:rsid w:val="000A0C31"/>
    <w:rsid w:val="000A3129"/>
    <w:rsid w:val="000B251A"/>
    <w:rsid w:val="000B311A"/>
    <w:rsid w:val="000B3862"/>
    <w:rsid w:val="000B40D2"/>
    <w:rsid w:val="000B6339"/>
    <w:rsid w:val="000B7B1D"/>
    <w:rsid w:val="000D1683"/>
    <w:rsid w:val="000D4B50"/>
    <w:rsid w:val="000D51A2"/>
    <w:rsid w:val="000D649C"/>
    <w:rsid w:val="000E7C7D"/>
    <w:rsid w:val="000F1734"/>
    <w:rsid w:val="000F1F41"/>
    <w:rsid w:val="000F7E55"/>
    <w:rsid w:val="0010135D"/>
    <w:rsid w:val="0010143F"/>
    <w:rsid w:val="00101AE5"/>
    <w:rsid w:val="0010507A"/>
    <w:rsid w:val="00106E12"/>
    <w:rsid w:val="0011617E"/>
    <w:rsid w:val="00123D66"/>
    <w:rsid w:val="0012403F"/>
    <w:rsid w:val="00124F15"/>
    <w:rsid w:val="00134201"/>
    <w:rsid w:val="00135A7F"/>
    <w:rsid w:val="00135BA5"/>
    <w:rsid w:val="0015287C"/>
    <w:rsid w:val="00154479"/>
    <w:rsid w:val="00157231"/>
    <w:rsid w:val="00170C82"/>
    <w:rsid w:val="0017170F"/>
    <w:rsid w:val="001818FA"/>
    <w:rsid w:val="00183E18"/>
    <w:rsid w:val="00185754"/>
    <w:rsid w:val="00191AD0"/>
    <w:rsid w:val="00193C51"/>
    <w:rsid w:val="00195FA8"/>
    <w:rsid w:val="001A0130"/>
    <w:rsid w:val="001A0DBE"/>
    <w:rsid w:val="001A2474"/>
    <w:rsid w:val="001B6337"/>
    <w:rsid w:val="001C0B6F"/>
    <w:rsid w:val="001C4E84"/>
    <w:rsid w:val="001C7022"/>
    <w:rsid w:val="001D4A5B"/>
    <w:rsid w:val="001D56AF"/>
    <w:rsid w:val="001E0A0D"/>
    <w:rsid w:val="001E2CDA"/>
    <w:rsid w:val="001F5636"/>
    <w:rsid w:val="001F7F6A"/>
    <w:rsid w:val="002034C1"/>
    <w:rsid w:val="00210DCB"/>
    <w:rsid w:val="0021379D"/>
    <w:rsid w:val="0021601A"/>
    <w:rsid w:val="002163C3"/>
    <w:rsid w:val="002204CF"/>
    <w:rsid w:val="00223520"/>
    <w:rsid w:val="00232876"/>
    <w:rsid w:val="00233B3D"/>
    <w:rsid w:val="002342F8"/>
    <w:rsid w:val="00245DFF"/>
    <w:rsid w:val="002472F6"/>
    <w:rsid w:val="00252350"/>
    <w:rsid w:val="00257F85"/>
    <w:rsid w:val="0026129E"/>
    <w:rsid w:val="00267116"/>
    <w:rsid w:val="00267D7B"/>
    <w:rsid w:val="0027142E"/>
    <w:rsid w:val="0027312C"/>
    <w:rsid w:val="0027389E"/>
    <w:rsid w:val="00274629"/>
    <w:rsid w:val="00276311"/>
    <w:rsid w:val="00276940"/>
    <w:rsid w:val="00282A28"/>
    <w:rsid w:val="00284C4E"/>
    <w:rsid w:val="00287C11"/>
    <w:rsid w:val="00296D21"/>
    <w:rsid w:val="002A456D"/>
    <w:rsid w:val="002A71DD"/>
    <w:rsid w:val="002B69F3"/>
    <w:rsid w:val="002C3756"/>
    <w:rsid w:val="002C43DC"/>
    <w:rsid w:val="002C6472"/>
    <w:rsid w:val="002C6FA2"/>
    <w:rsid w:val="002C7E1A"/>
    <w:rsid w:val="002D45E1"/>
    <w:rsid w:val="002F0C9F"/>
    <w:rsid w:val="002F45CD"/>
    <w:rsid w:val="002F58E0"/>
    <w:rsid w:val="0030183F"/>
    <w:rsid w:val="00310E48"/>
    <w:rsid w:val="00317E73"/>
    <w:rsid w:val="00321CF6"/>
    <w:rsid w:val="00323C32"/>
    <w:rsid w:val="0032524A"/>
    <w:rsid w:val="003256FD"/>
    <w:rsid w:val="003257AF"/>
    <w:rsid w:val="00330145"/>
    <w:rsid w:val="003316FB"/>
    <w:rsid w:val="0033732D"/>
    <w:rsid w:val="003440D1"/>
    <w:rsid w:val="00344104"/>
    <w:rsid w:val="00350346"/>
    <w:rsid w:val="00350CCC"/>
    <w:rsid w:val="00355DEE"/>
    <w:rsid w:val="00356861"/>
    <w:rsid w:val="00356D0B"/>
    <w:rsid w:val="00357C62"/>
    <w:rsid w:val="00363E8D"/>
    <w:rsid w:val="003651AD"/>
    <w:rsid w:val="003731AC"/>
    <w:rsid w:val="00381C69"/>
    <w:rsid w:val="00381FE2"/>
    <w:rsid w:val="003844F4"/>
    <w:rsid w:val="00387210"/>
    <w:rsid w:val="00390717"/>
    <w:rsid w:val="003945DA"/>
    <w:rsid w:val="003959E3"/>
    <w:rsid w:val="003A2DC2"/>
    <w:rsid w:val="003A4EB2"/>
    <w:rsid w:val="003B3E81"/>
    <w:rsid w:val="003B49EC"/>
    <w:rsid w:val="003B66B1"/>
    <w:rsid w:val="003B7C8D"/>
    <w:rsid w:val="003C5824"/>
    <w:rsid w:val="003C6911"/>
    <w:rsid w:val="003D37B9"/>
    <w:rsid w:val="003D55FB"/>
    <w:rsid w:val="003D5D29"/>
    <w:rsid w:val="003D6962"/>
    <w:rsid w:val="003F5910"/>
    <w:rsid w:val="003F78C9"/>
    <w:rsid w:val="00402433"/>
    <w:rsid w:val="00402DA7"/>
    <w:rsid w:val="0040427E"/>
    <w:rsid w:val="00405296"/>
    <w:rsid w:val="00411C78"/>
    <w:rsid w:val="00421F49"/>
    <w:rsid w:val="00422105"/>
    <w:rsid w:val="00424E4D"/>
    <w:rsid w:val="00426BF8"/>
    <w:rsid w:val="00431B54"/>
    <w:rsid w:val="00436806"/>
    <w:rsid w:val="00447F9F"/>
    <w:rsid w:val="004527FB"/>
    <w:rsid w:val="0047104E"/>
    <w:rsid w:val="00473CB2"/>
    <w:rsid w:val="0047608E"/>
    <w:rsid w:val="0047621E"/>
    <w:rsid w:val="004875B3"/>
    <w:rsid w:val="00491E77"/>
    <w:rsid w:val="0049212E"/>
    <w:rsid w:val="00493895"/>
    <w:rsid w:val="00494D8F"/>
    <w:rsid w:val="004A0C92"/>
    <w:rsid w:val="004A7F21"/>
    <w:rsid w:val="004B47A9"/>
    <w:rsid w:val="004C510F"/>
    <w:rsid w:val="004D46CD"/>
    <w:rsid w:val="004D7DB5"/>
    <w:rsid w:val="004E5825"/>
    <w:rsid w:val="004E6290"/>
    <w:rsid w:val="004F0368"/>
    <w:rsid w:val="004F1F40"/>
    <w:rsid w:val="004F4C2A"/>
    <w:rsid w:val="004F7932"/>
    <w:rsid w:val="005036B8"/>
    <w:rsid w:val="00503904"/>
    <w:rsid w:val="00506917"/>
    <w:rsid w:val="005072DB"/>
    <w:rsid w:val="00510638"/>
    <w:rsid w:val="00511FF5"/>
    <w:rsid w:val="005125B8"/>
    <w:rsid w:val="005135C0"/>
    <w:rsid w:val="005135F6"/>
    <w:rsid w:val="0051499B"/>
    <w:rsid w:val="005207F5"/>
    <w:rsid w:val="00525FA7"/>
    <w:rsid w:val="0052774E"/>
    <w:rsid w:val="00534CB0"/>
    <w:rsid w:val="00541B84"/>
    <w:rsid w:val="0054394B"/>
    <w:rsid w:val="0054419B"/>
    <w:rsid w:val="00552E96"/>
    <w:rsid w:val="0055364B"/>
    <w:rsid w:val="0056747D"/>
    <w:rsid w:val="00584B20"/>
    <w:rsid w:val="00585DBF"/>
    <w:rsid w:val="005938E9"/>
    <w:rsid w:val="00597568"/>
    <w:rsid w:val="005A20B8"/>
    <w:rsid w:val="005B3BA2"/>
    <w:rsid w:val="005B6EBC"/>
    <w:rsid w:val="005C0E01"/>
    <w:rsid w:val="005C183D"/>
    <w:rsid w:val="005C39D8"/>
    <w:rsid w:val="005C3B7F"/>
    <w:rsid w:val="005C6610"/>
    <w:rsid w:val="005D1052"/>
    <w:rsid w:val="005D3960"/>
    <w:rsid w:val="005D45E2"/>
    <w:rsid w:val="005D5CA4"/>
    <w:rsid w:val="005E0AFE"/>
    <w:rsid w:val="005E2E05"/>
    <w:rsid w:val="005E4FD1"/>
    <w:rsid w:val="005E6FA8"/>
    <w:rsid w:val="005F0784"/>
    <w:rsid w:val="005F1881"/>
    <w:rsid w:val="00600F69"/>
    <w:rsid w:val="00603AB4"/>
    <w:rsid w:val="0060492E"/>
    <w:rsid w:val="00610C3E"/>
    <w:rsid w:val="0061174A"/>
    <w:rsid w:val="00621244"/>
    <w:rsid w:val="00622624"/>
    <w:rsid w:val="0063426F"/>
    <w:rsid w:val="00637F62"/>
    <w:rsid w:val="00641504"/>
    <w:rsid w:val="00641A9C"/>
    <w:rsid w:val="006518D4"/>
    <w:rsid w:val="00654EB0"/>
    <w:rsid w:val="00665E6D"/>
    <w:rsid w:val="006662D2"/>
    <w:rsid w:val="00666745"/>
    <w:rsid w:val="006670ED"/>
    <w:rsid w:val="00667707"/>
    <w:rsid w:val="00672BA8"/>
    <w:rsid w:val="00675565"/>
    <w:rsid w:val="006776B3"/>
    <w:rsid w:val="006806E9"/>
    <w:rsid w:val="006869A8"/>
    <w:rsid w:val="006879C2"/>
    <w:rsid w:val="00687CFB"/>
    <w:rsid w:val="006912B8"/>
    <w:rsid w:val="00696B6E"/>
    <w:rsid w:val="00697311"/>
    <w:rsid w:val="00697490"/>
    <w:rsid w:val="006A4C7F"/>
    <w:rsid w:val="006A5F0E"/>
    <w:rsid w:val="006A7F16"/>
    <w:rsid w:val="006B376A"/>
    <w:rsid w:val="006B40B0"/>
    <w:rsid w:val="006B718B"/>
    <w:rsid w:val="006C102B"/>
    <w:rsid w:val="006C28FD"/>
    <w:rsid w:val="006C525C"/>
    <w:rsid w:val="006E44E0"/>
    <w:rsid w:val="006F5FF0"/>
    <w:rsid w:val="006F7677"/>
    <w:rsid w:val="007032E9"/>
    <w:rsid w:val="00711B92"/>
    <w:rsid w:val="00712F34"/>
    <w:rsid w:val="0071528D"/>
    <w:rsid w:val="00716683"/>
    <w:rsid w:val="00722FE7"/>
    <w:rsid w:val="00724F88"/>
    <w:rsid w:val="007262F3"/>
    <w:rsid w:val="00732646"/>
    <w:rsid w:val="007335A6"/>
    <w:rsid w:val="00736286"/>
    <w:rsid w:val="007408C9"/>
    <w:rsid w:val="0075098C"/>
    <w:rsid w:val="00751D94"/>
    <w:rsid w:val="0076276F"/>
    <w:rsid w:val="00764DEF"/>
    <w:rsid w:val="00770D0E"/>
    <w:rsid w:val="007718C6"/>
    <w:rsid w:val="007750BF"/>
    <w:rsid w:val="00781460"/>
    <w:rsid w:val="007860FC"/>
    <w:rsid w:val="007919E5"/>
    <w:rsid w:val="00791DCB"/>
    <w:rsid w:val="00793410"/>
    <w:rsid w:val="007A3E97"/>
    <w:rsid w:val="007A52E8"/>
    <w:rsid w:val="007A64D3"/>
    <w:rsid w:val="007A6BA0"/>
    <w:rsid w:val="007B577A"/>
    <w:rsid w:val="007C0CB6"/>
    <w:rsid w:val="007C0CCE"/>
    <w:rsid w:val="007C31CF"/>
    <w:rsid w:val="007D0592"/>
    <w:rsid w:val="007D26DC"/>
    <w:rsid w:val="007E32F5"/>
    <w:rsid w:val="007E5133"/>
    <w:rsid w:val="007F08D6"/>
    <w:rsid w:val="007F1108"/>
    <w:rsid w:val="007F4741"/>
    <w:rsid w:val="008045C5"/>
    <w:rsid w:val="00804D78"/>
    <w:rsid w:val="008134B4"/>
    <w:rsid w:val="00815813"/>
    <w:rsid w:val="00822DF7"/>
    <w:rsid w:val="00823E9F"/>
    <w:rsid w:val="00826967"/>
    <w:rsid w:val="008274C0"/>
    <w:rsid w:val="00827506"/>
    <w:rsid w:val="00835D9E"/>
    <w:rsid w:val="00835F7E"/>
    <w:rsid w:val="00840171"/>
    <w:rsid w:val="00842945"/>
    <w:rsid w:val="00855887"/>
    <w:rsid w:val="008574E1"/>
    <w:rsid w:val="00857975"/>
    <w:rsid w:val="00857F05"/>
    <w:rsid w:val="00860209"/>
    <w:rsid w:val="00861A23"/>
    <w:rsid w:val="00866BB6"/>
    <w:rsid w:val="00872D54"/>
    <w:rsid w:val="00876C7D"/>
    <w:rsid w:val="0088241D"/>
    <w:rsid w:val="00886506"/>
    <w:rsid w:val="00893A41"/>
    <w:rsid w:val="008A0051"/>
    <w:rsid w:val="008A60DE"/>
    <w:rsid w:val="008C20FC"/>
    <w:rsid w:val="008C32C4"/>
    <w:rsid w:val="008C3E78"/>
    <w:rsid w:val="008C5BB3"/>
    <w:rsid w:val="008D68BF"/>
    <w:rsid w:val="008D6A3F"/>
    <w:rsid w:val="008D6F2B"/>
    <w:rsid w:val="008F1F19"/>
    <w:rsid w:val="008F5085"/>
    <w:rsid w:val="008F5B3A"/>
    <w:rsid w:val="008F6A81"/>
    <w:rsid w:val="008F6D29"/>
    <w:rsid w:val="009034F0"/>
    <w:rsid w:val="009075D1"/>
    <w:rsid w:val="00916FCA"/>
    <w:rsid w:val="00917E24"/>
    <w:rsid w:val="0092155C"/>
    <w:rsid w:val="00921B44"/>
    <w:rsid w:val="009228E7"/>
    <w:rsid w:val="00922F48"/>
    <w:rsid w:val="00925F20"/>
    <w:rsid w:val="0093059F"/>
    <w:rsid w:val="009322B0"/>
    <w:rsid w:val="00940361"/>
    <w:rsid w:val="00941EA3"/>
    <w:rsid w:val="00952A32"/>
    <w:rsid w:val="00954FEE"/>
    <w:rsid w:val="0095662C"/>
    <w:rsid w:val="00964370"/>
    <w:rsid w:val="009675E6"/>
    <w:rsid w:val="009700D4"/>
    <w:rsid w:val="0097143E"/>
    <w:rsid w:val="00977789"/>
    <w:rsid w:val="00986EEA"/>
    <w:rsid w:val="00987A5B"/>
    <w:rsid w:val="009935E0"/>
    <w:rsid w:val="009A177D"/>
    <w:rsid w:val="009A3D5F"/>
    <w:rsid w:val="009A7F6C"/>
    <w:rsid w:val="009B14ED"/>
    <w:rsid w:val="009C2B30"/>
    <w:rsid w:val="009C3C9A"/>
    <w:rsid w:val="009C56BF"/>
    <w:rsid w:val="009D366E"/>
    <w:rsid w:val="009D6CEF"/>
    <w:rsid w:val="009E0892"/>
    <w:rsid w:val="009E2A1E"/>
    <w:rsid w:val="009E509B"/>
    <w:rsid w:val="009E6839"/>
    <w:rsid w:val="009E70CA"/>
    <w:rsid w:val="009F2F92"/>
    <w:rsid w:val="009F51DD"/>
    <w:rsid w:val="009F5B95"/>
    <w:rsid w:val="00A02750"/>
    <w:rsid w:val="00A03017"/>
    <w:rsid w:val="00A06A78"/>
    <w:rsid w:val="00A06D13"/>
    <w:rsid w:val="00A1047B"/>
    <w:rsid w:val="00A10800"/>
    <w:rsid w:val="00A166E8"/>
    <w:rsid w:val="00A21A2B"/>
    <w:rsid w:val="00A23BC8"/>
    <w:rsid w:val="00A23F4F"/>
    <w:rsid w:val="00A243C9"/>
    <w:rsid w:val="00A3129C"/>
    <w:rsid w:val="00A4236A"/>
    <w:rsid w:val="00A43761"/>
    <w:rsid w:val="00A50D09"/>
    <w:rsid w:val="00A57268"/>
    <w:rsid w:val="00A6142C"/>
    <w:rsid w:val="00A638D8"/>
    <w:rsid w:val="00A70050"/>
    <w:rsid w:val="00A71789"/>
    <w:rsid w:val="00A71835"/>
    <w:rsid w:val="00A72441"/>
    <w:rsid w:val="00A7358E"/>
    <w:rsid w:val="00A75588"/>
    <w:rsid w:val="00A9448A"/>
    <w:rsid w:val="00AA3D91"/>
    <w:rsid w:val="00AA4642"/>
    <w:rsid w:val="00AB18AE"/>
    <w:rsid w:val="00AC2B3F"/>
    <w:rsid w:val="00AC50DF"/>
    <w:rsid w:val="00AD327E"/>
    <w:rsid w:val="00AD3966"/>
    <w:rsid w:val="00AD6574"/>
    <w:rsid w:val="00AD7389"/>
    <w:rsid w:val="00AE1B31"/>
    <w:rsid w:val="00AE28B7"/>
    <w:rsid w:val="00AE609D"/>
    <w:rsid w:val="00AF1F6A"/>
    <w:rsid w:val="00AF47DA"/>
    <w:rsid w:val="00B16719"/>
    <w:rsid w:val="00B22E9A"/>
    <w:rsid w:val="00B261C9"/>
    <w:rsid w:val="00B2627D"/>
    <w:rsid w:val="00B30425"/>
    <w:rsid w:val="00B412EB"/>
    <w:rsid w:val="00B41945"/>
    <w:rsid w:val="00B52C03"/>
    <w:rsid w:val="00B55FFC"/>
    <w:rsid w:val="00B562DE"/>
    <w:rsid w:val="00B60F69"/>
    <w:rsid w:val="00B6199F"/>
    <w:rsid w:val="00B6713E"/>
    <w:rsid w:val="00B74FAA"/>
    <w:rsid w:val="00B76A75"/>
    <w:rsid w:val="00B80045"/>
    <w:rsid w:val="00B865AC"/>
    <w:rsid w:val="00B92EC8"/>
    <w:rsid w:val="00BA2E51"/>
    <w:rsid w:val="00BA66C3"/>
    <w:rsid w:val="00BC088B"/>
    <w:rsid w:val="00BC63C8"/>
    <w:rsid w:val="00BD00CC"/>
    <w:rsid w:val="00BD419C"/>
    <w:rsid w:val="00BD648B"/>
    <w:rsid w:val="00BE4A53"/>
    <w:rsid w:val="00BF31B8"/>
    <w:rsid w:val="00BF33A6"/>
    <w:rsid w:val="00BF6E7A"/>
    <w:rsid w:val="00C21087"/>
    <w:rsid w:val="00C22CAA"/>
    <w:rsid w:val="00C24A99"/>
    <w:rsid w:val="00C2523A"/>
    <w:rsid w:val="00C34026"/>
    <w:rsid w:val="00C34EF3"/>
    <w:rsid w:val="00C4172D"/>
    <w:rsid w:val="00C42723"/>
    <w:rsid w:val="00C45905"/>
    <w:rsid w:val="00C51ADE"/>
    <w:rsid w:val="00C52885"/>
    <w:rsid w:val="00C61CA4"/>
    <w:rsid w:val="00C61E2F"/>
    <w:rsid w:val="00C65BAF"/>
    <w:rsid w:val="00C65CF1"/>
    <w:rsid w:val="00C70149"/>
    <w:rsid w:val="00C717DA"/>
    <w:rsid w:val="00C73F3C"/>
    <w:rsid w:val="00C74225"/>
    <w:rsid w:val="00C80D19"/>
    <w:rsid w:val="00C80E1B"/>
    <w:rsid w:val="00C9212C"/>
    <w:rsid w:val="00C93977"/>
    <w:rsid w:val="00C95D9B"/>
    <w:rsid w:val="00C9725C"/>
    <w:rsid w:val="00CA0A1E"/>
    <w:rsid w:val="00CB16D2"/>
    <w:rsid w:val="00CB3C91"/>
    <w:rsid w:val="00CB3D1C"/>
    <w:rsid w:val="00CB7412"/>
    <w:rsid w:val="00CB7AAC"/>
    <w:rsid w:val="00CC0D82"/>
    <w:rsid w:val="00CC2566"/>
    <w:rsid w:val="00CC49BA"/>
    <w:rsid w:val="00CC69AD"/>
    <w:rsid w:val="00CD05DC"/>
    <w:rsid w:val="00CD467C"/>
    <w:rsid w:val="00CD5B0D"/>
    <w:rsid w:val="00CE1B51"/>
    <w:rsid w:val="00CE383A"/>
    <w:rsid w:val="00CF19F6"/>
    <w:rsid w:val="00CF1A7B"/>
    <w:rsid w:val="00D03999"/>
    <w:rsid w:val="00D13A04"/>
    <w:rsid w:val="00D15845"/>
    <w:rsid w:val="00D2066D"/>
    <w:rsid w:val="00D23932"/>
    <w:rsid w:val="00D27E77"/>
    <w:rsid w:val="00D31C7D"/>
    <w:rsid w:val="00D32563"/>
    <w:rsid w:val="00D34BE3"/>
    <w:rsid w:val="00D354E9"/>
    <w:rsid w:val="00D359FA"/>
    <w:rsid w:val="00D3770A"/>
    <w:rsid w:val="00D41CE4"/>
    <w:rsid w:val="00D41E30"/>
    <w:rsid w:val="00D43295"/>
    <w:rsid w:val="00D43CBD"/>
    <w:rsid w:val="00D43F4D"/>
    <w:rsid w:val="00D47156"/>
    <w:rsid w:val="00D51779"/>
    <w:rsid w:val="00D53CE5"/>
    <w:rsid w:val="00D574F4"/>
    <w:rsid w:val="00D63BBF"/>
    <w:rsid w:val="00D66487"/>
    <w:rsid w:val="00D6766E"/>
    <w:rsid w:val="00D714BF"/>
    <w:rsid w:val="00D73AA4"/>
    <w:rsid w:val="00D96507"/>
    <w:rsid w:val="00DA2778"/>
    <w:rsid w:val="00DB3723"/>
    <w:rsid w:val="00DB3F02"/>
    <w:rsid w:val="00DB5895"/>
    <w:rsid w:val="00DB61ED"/>
    <w:rsid w:val="00DB723E"/>
    <w:rsid w:val="00DC1831"/>
    <w:rsid w:val="00DC365D"/>
    <w:rsid w:val="00DD11FF"/>
    <w:rsid w:val="00DD1307"/>
    <w:rsid w:val="00DD6EA1"/>
    <w:rsid w:val="00DE0513"/>
    <w:rsid w:val="00DE2C83"/>
    <w:rsid w:val="00DE3138"/>
    <w:rsid w:val="00E036BC"/>
    <w:rsid w:val="00E036D2"/>
    <w:rsid w:val="00E04D17"/>
    <w:rsid w:val="00E06ABE"/>
    <w:rsid w:val="00E13411"/>
    <w:rsid w:val="00E2324F"/>
    <w:rsid w:val="00E3286D"/>
    <w:rsid w:val="00E413DD"/>
    <w:rsid w:val="00E42A67"/>
    <w:rsid w:val="00E43832"/>
    <w:rsid w:val="00E43A18"/>
    <w:rsid w:val="00E53F89"/>
    <w:rsid w:val="00E564FD"/>
    <w:rsid w:val="00E624B6"/>
    <w:rsid w:val="00E64891"/>
    <w:rsid w:val="00E71A60"/>
    <w:rsid w:val="00E85C61"/>
    <w:rsid w:val="00E93C01"/>
    <w:rsid w:val="00E958FA"/>
    <w:rsid w:val="00E95A4B"/>
    <w:rsid w:val="00EA6C0C"/>
    <w:rsid w:val="00EB4592"/>
    <w:rsid w:val="00EC0ADC"/>
    <w:rsid w:val="00EC17B9"/>
    <w:rsid w:val="00EC1C0A"/>
    <w:rsid w:val="00EC43A4"/>
    <w:rsid w:val="00EC487B"/>
    <w:rsid w:val="00EC599C"/>
    <w:rsid w:val="00ED4D40"/>
    <w:rsid w:val="00EE0188"/>
    <w:rsid w:val="00EE4163"/>
    <w:rsid w:val="00EE61D6"/>
    <w:rsid w:val="00EE6254"/>
    <w:rsid w:val="00EE7264"/>
    <w:rsid w:val="00F00F7B"/>
    <w:rsid w:val="00F018C2"/>
    <w:rsid w:val="00F10D0C"/>
    <w:rsid w:val="00F16263"/>
    <w:rsid w:val="00F16744"/>
    <w:rsid w:val="00F20AA9"/>
    <w:rsid w:val="00F23927"/>
    <w:rsid w:val="00F24686"/>
    <w:rsid w:val="00F307DF"/>
    <w:rsid w:val="00F36A49"/>
    <w:rsid w:val="00F40180"/>
    <w:rsid w:val="00F40EC4"/>
    <w:rsid w:val="00F42F39"/>
    <w:rsid w:val="00F456CF"/>
    <w:rsid w:val="00F51368"/>
    <w:rsid w:val="00F53FDC"/>
    <w:rsid w:val="00F541E4"/>
    <w:rsid w:val="00F54AA3"/>
    <w:rsid w:val="00F62118"/>
    <w:rsid w:val="00F65E44"/>
    <w:rsid w:val="00F719BD"/>
    <w:rsid w:val="00F71F8F"/>
    <w:rsid w:val="00F735E5"/>
    <w:rsid w:val="00F75A03"/>
    <w:rsid w:val="00F912C8"/>
    <w:rsid w:val="00F923B3"/>
    <w:rsid w:val="00F97E7C"/>
    <w:rsid w:val="00FA3EB3"/>
    <w:rsid w:val="00FA7D2C"/>
    <w:rsid w:val="00FB02A3"/>
    <w:rsid w:val="00FB041A"/>
    <w:rsid w:val="00FB10CF"/>
    <w:rsid w:val="00FB29A5"/>
    <w:rsid w:val="00FB37B5"/>
    <w:rsid w:val="00FB702A"/>
    <w:rsid w:val="00FC15A9"/>
    <w:rsid w:val="00FC22C5"/>
    <w:rsid w:val="00FC7677"/>
    <w:rsid w:val="00FD2DB0"/>
    <w:rsid w:val="00FD3037"/>
    <w:rsid w:val="00FD35A6"/>
    <w:rsid w:val="00FD50A3"/>
    <w:rsid w:val="00FF3323"/>
    <w:rsid w:val="00FF4538"/>
    <w:rsid w:val="00FF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911CD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C03"/>
  </w:style>
  <w:style w:type="paragraph" w:styleId="Titre1">
    <w:name w:val="heading 1"/>
    <w:basedOn w:val="Normal"/>
    <w:next w:val="Normal"/>
    <w:link w:val="Titre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16D2"/>
  </w:style>
  <w:style w:type="paragraph" w:styleId="Pieddepage">
    <w:name w:val="footer"/>
    <w:basedOn w:val="Normal"/>
    <w:link w:val="PieddepageCar"/>
    <w:uiPriority w:val="99"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Web"/>
    <w:next w:val="Normal"/>
    <w:link w:val="TitreC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xtedelespacerserv">
    <w:name w:val="Placeholder Text"/>
    <w:basedOn w:val="Policepardfaut"/>
    <w:uiPriority w:val="99"/>
    <w:semiHidden/>
    <w:rsid w:val="00E3286D"/>
    <w:rPr>
      <w:color w:val="808080"/>
    </w:rPr>
  </w:style>
  <w:style w:type="paragraph" w:styleId="Listenum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Accentuation">
    <w:name w:val="Emphasis"/>
    <w:basedOn w:val="Policepardfau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hamp">
    <w:name w:val="Champ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ar">
    <w:name w:val="Signature Car"/>
    <w:basedOn w:val="Policepardfaut"/>
    <w:link w:val="Signature"/>
    <w:uiPriority w:val="99"/>
    <w:rsid w:val="00CB16D2"/>
    <w:rPr>
      <w:sz w:val="18"/>
    </w:rPr>
  </w:style>
  <w:style w:type="paragraph" w:styleId="Sansinterligne">
    <w:name w:val="No Spacing"/>
    <w:uiPriority w:val="1"/>
    <w:qFormat/>
    <w:rsid w:val="00696B6E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tiquettes">
    <w:name w:val="Étiquettes"/>
    <w:basedOn w:val="Normal"/>
    <w:qFormat/>
    <w:rsid w:val="00FD35A6"/>
    <w:pPr>
      <w:spacing w:after="0"/>
    </w:pPr>
    <w:rPr>
      <w:sz w:val="18"/>
    </w:rPr>
  </w:style>
  <w:style w:type="table" w:customStyle="1" w:styleId="Heuresdouverture">
    <w:name w:val="Heures d’ouverture"/>
    <w:basedOn w:val="Tableau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907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5D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952A32"/>
    <w:rPr>
      <w:color w:val="0096D2" w:themeColor="hyperlink"/>
      <w:u w:val="single"/>
    </w:rPr>
  </w:style>
  <w:style w:type="table" w:styleId="Tableausimple4">
    <w:name w:val="Plain Table 4"/>
    <w:basedOn w:val="TableauNormal"/>
    <w:uiPriority w:val="44"/>
    <w:rsid w:val="009B14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enhypertextesuivivisit">
    <w:name w:val="FollowedHyperlink"/>
    <w:basedOn w:val="Policepardfaut"/>
    <w:uiPriority w:val="99"/>
    <w:semiHidden/>
    <w:unhideWhenUsed/>
    <w:rsid w:val="009B14ED"/>
    <w:rPr>
      <w:color w:val="00578B" w:themeColor="followedHyperlink"/>
      <w:u w:val="single"/>
    </w:rPr>
  </w:style>
  <w:style w:type="character" w:customStyle="1" w:styleId="Style1">
    <w:name w:val="Style1"/>
    <w:basedOn w:val="Policepardfaut"/>
    <w:uiPriority w:val="1"/>
    <w:rsid w:val="00282A28"/>
    <w:rPr>
      <w:rFonts w:ascii="Arial" w:hAnsi="Arial"/>
      <w:sz w:val="20"/>
    </w:rPr>
  </w:style>
  <w:style w:type="table" w:styleId="Tableausimple1">
    <w:name w:val="Plain Table 1"/>
    <w:basedOn w:val="TableauNormal"/>
    <w:uiPriority w:val="41"/>
    <w:rsid w:val="008F1F1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Style2">
    <w:name w:val="Style2"/>
    <w:basedOn w:val="Policepardfaut"/>
    <w:uiPriority w:val="1"/>
    <w:rsid w:val="0093059F"/>
    <w:rPr>
      <w:rFonts w:ascii="Arial" w:hAnsi="Arial"/>
      <w:sz w:val="20"/>
    </w:rPr>
  </w:style>
  <w:style w:type="character" w:customStyle="1" w:styleId="Style3">
    <w:name w:val="Style3"/>
    <w:basedOn w:val="Policepardfaut"/>
    <w:uiPriority w:val="1"/>
    <w:rsid w:val="00610C3E"/>
    <w:rPr>
      <w:rFonts w:ascii="Arial" w:hAnsi="Arial"/>
      <w:b/>
      <w:sz w:val="20"/>
    </w:rPr>
  </w:style>
  <w:style w:type="character" w:customStyle="1" w:styleId="Style4">
    <w:name w:val="Style4"/>
    <w:basedOn w:val="Policepardfaut"/>
    <w:uiPriority w:val="1"/>
    <w:rsid w:val="00CB3C91"/>
    <w:rPr>
      <w:rFonts w:ascii="Arial" w:hAnsi="Arial"/>
      <w:sz w:val="20"/>
    </w:rPr>
  </w:style>
  <w:style w:type="character" w:customStyle="1" w:styleId="Style5">
    <w:name w:val="Style5"/>
    <w:basedOn w:val="Policepardfaut"/>
    <w:uiPriority w:val="1"/>
    <w:qFormat/>
    <w:rsid w:val="00CB3C91"/>
    <w:rPr>
      <w:rFonts w:ascii="Arial" w:hAnsi="Arial"/>
      <w:sz w:val="20"/>
    </w:rPr>
  </w:style>
  <w:style w:type="character" w:customStyle="1" w:styleId="Style6">
    <w:name w:val="Style6"/>
    <w:basedOn w:val="Policepardfaut"/>
    <w:uiPriority w:val="1"/>
    <w:rsid w:val="0054419B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character" w:customStyle="1" w:styleId="Style7">
    <w:name w:val="Style7"/>
    <w:basedOn w:val="Policepardfaut"/>
    <w:uiPriority w:val="1"/>
    <w:rsid w:val="00E036D2"/>
    <w:rPr>
      <w:spacing w:val="2"/>
      <w:kern w:val="16"/>
      <w:position w:val="0"/>
      <w14:ligatures w14:val="all"/>
      <w14:numForm w14:val="oldStyle"/>
      <w14:numSpacing w14:val="tabular"/>
      <w14:stylisticSets>
        <w14:styleSet w14:id="3"/>
      </w14:stylisticSets>
      <w14:cntxtAlts/>
    </w:rPr>
  </w:style>
  <w:style w:type="character" w:customStyle="1" w:styleId="Style8">
    <w:name w:val="Style8"/>
    <w:basedOn w:val="Policepardfaut"/>
    <w:uiPriority w:val="1"/>
    <w:rsid w:val="001C0B6F"/>
    <w:rPr>
      <w:rFonts w:ascii="## ## ## ## ##" w:hAnsi="## ## ## ## ##"/>
      <w:caps/>
      <w:smallCaps w:val="0"/>
      <w:strike w:val="0"/>
      <w:dstrike w:val="0"/>
      <w:vanish w:val="0"/>
      <w:sz w:val="20"/>
      <w:vertAlign w:val="baseline"/>
    </w:rPr>
  </w:style>
  <w:style w:type="character" w:styleId="Marquedecommentaire">
    <w:name w:val="annotation reference"/>
    <w:basedOn w:val="Policepardfaut"/>
    <w:uiPriority w:val="99"/>
    <w:semiHidden/>
    <w:unhideWhenUsed/>
    <w:rsid w:val="00EC17B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C17B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C17B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17B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17B9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C42723"/>
    <w:pPr>
      <w:spacing w:after="0" w:line="240" w:lineRule="auto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D303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D3037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FD3037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FD3037"/>
    <w:rPr>
      <w:vertAlign w:val="superscript"/>
    </w:rPr>
  </w:style>
  <w:style w:type="character" w:customStyle="1" w:styleId="markedcontent">
    <w:name w:val="markedcontent"/>
    <w:basedOn w:val="Policepardfaut"/>
    <w:rsid w:val="00667707"/>
  </w:style>
  <w:style w:type="table" w:styleId="TableauGrille1Clair-Accentuation3">
    <w:name w:val="Grid Table 1 Light Accent 3"/>
    <w:basedOn w:val="TableauNormal"/>
    <w:uiPriority w:val="46"/>
    <w:rsid w:val="00170C82"/>
    <w:pPr>
      <w:spacing w:after="0" w:line="240" w:lineRule="auto"/>
    </w:pPr>
    <w:tblPr>
      <w:tblStyleRowBandSize w:val="1"/>
      <w:tblStyleColBandSize w:val="1"/>
      <w:tblBorders>
        <w:top w:val="single" w:sz="4" w:space="0" w:color="B6C0D5" w:themeColor="accent3" w:themeTint="66"/>
        <w:left w:val="single" w:sz="4" w:space="0" w:color="B6C0D5" w:themeColor="accent3" w:themeTint="66"/>
        <w:bottom w:val="single" w:sz="4" w:space="0" w:color="B6C0D5" w:themeColor="accent3" w:themeTint="66"/>
        <w:right w:val="single" w:sz="4" w:space="0" w:color="B6C0D5" w:themeColor="accent3" w:themeTint="66"/>
        <w:insideH w:val="single" w:sz="4" w:space="0" w:color="B6C0D5" w:themeColor="accent3" w:themeTint="66"/>
        <w:insideV w:val="single" w:sz="4" w:space="0" w:color="B6C0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2A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A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53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egifrance.gouv.fr/loda/id/JORFTEXT000000861809/2020-10-16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attestation.covoiturage.beta.gouv.fr/salarie-secteur-public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gif"/><Relationship Id="rId1" Type="http://schemas.openxmlformats.org/officeDocument/2006/relationships/image" Target="media/image4.png"/><Relationship Id="rId6" Type="http://schemas.openxmlformats.org/officeDocument/2006/relationships/image" Target="media/image7.jpg"/><Relationship Id="rId5" Type="http://schemas.openxmlformats.org/officeDocument/2006/relationships/image" Target="media/image5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len\AppData\Roaming\Microsoft\Templates\Formulaire%20de%20mise%20&#224;%20jour%20pour%20cabinet%20-%20Sant&#23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2F8283CFB3246898E61C038214C01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A3CE28-39FB-4C7A-BD4D-200C70BA6638}"/>
      </w:docPartPr>
      <w:docPartBody>
        <w:p w:rsidR="006F7914" w:rsidRDefault="007B710E" w:rsidP="007B710E">
          <w:pPr>
            <w:pStyle w:val="D2F8283CFB3246898E61C038214C01FB83"/>
          </w:pP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softHyphen/>
          </w:r>
          <w:r w:rsidRPr="00A21A2B">
            <w:rPr>
              <w:rStyle w:val="Textedelespacerserv"/>
              <w:rFonts w:ascii="Arial" w:hAnsi="Arial" w:cs="Arial"/>
              <w:b/>
              <w:color w:val="A6A6A6" w:themeColor="background1" w:themeShade="A6"/>
              <w:szCs w:val="20"/>
            </w:rPr>
            <w:t>|__| |__|__| |__|__| |__|__| |__|__|__| |__|__|__| |__|__|</w:t>
          </w: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t xml:space="preserve"> </w:t>
          </w:r>
        </w:p>
      </w:docPartBody>
    </w:docPart>
    <w:docPart>
      <w:docPartPr>
        <w:name w:val="4D7487EE83C44A5FBFCEC9E6755E14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4B6934-B54F-40FF-AF51-D312A165C48A}"/>
      </w:docPartPr>
      <w:docPartBody>
        <w:p w:rsidR="006F7914" w:rsidRDefault="006F7914" w:rsidP="006F7914">
          <w:pPr>
            <w:pStyle w:val="4D7487EE83C44A5FBFCEC9E6755E146A9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F34392244E9C4DE78E43BDF90938C6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42AAD8-54DD-46D4-AA0F-DB8ADA981D3B}"/>
      </w:docPartPr>
      <w:docPartBody>
        <w:p w:rsidR="00573C59" w:rsidRDefault="007B710E" w:rsidP="007B710E">
          <w:pPr>
            <w:pStyle w:val="F34392244E9C4DE78E43BDF90938C65432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ABDF369F3E3341A3BCF8586E2AC476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6E0B68-8DD9-47BD-B309-5EFEBDA66B00}"/>
      </w:docPartPr>
      <w:docPartBody>
        <w:p w:rsidR="00573C59" w:rsidRDefault="00BA7DF3" w:rsidP="00BA7DF3">
          <w:pPr>
            <w:pStyle w:val="ABDF369F3E3341A3BCF8586E2AC4767F"/>
          </w:pPr>
          <w:r w:rsidRPr="008A6F86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362FB27280434D9AAE87B537736390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C8A594-93EC-43CA-8A50-E7552D5D6833}"/>
      </w:docPartPr>
      <w:docPartBody>
        <w:p w:rsidR="00903643" w:rsidRDefault="007B710E" w:rsidP="007B710E">
          <w:pPr>
            <w:pStyle w:val="362FB27280434D9AAE87B5377363907323"/>
          </w:pPr>
          <w:r w:rsidRPr="00EA6C0C">
            <w:rPr>
              <w:rStyle w:val="Style6"/>
              <w:rFonts w:ascii="Arial" w:hAnsi="Arial" w:cs="Arial"/>
              <w:b w:val="0"/>
              <w:color w:val="D9D9D9" w:themeColor="background1" w:themeShade="D9"/>
              <w:szCs w:val="20"/>
            </w:rPr>
            <w:t xml:space="preserve">_ _ / _ _ / _ _ _ _ </w:t>
          </w:r>
        </w:p>
      </w:docPartBody>
    </w:docPart>
    <w:docPart>
      <w:docPartPr>
        <w:name w:val="6FE48D4340364E4789C9C0DE968B5B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4726EA-2B29-4D71-956A-63D61A0FBD6C}"/>
      </w:docPartPr>
      <w:docPartBody>
        <w:p w:rsidR="00903643" w:rsidRDefault="00903643" w:rsidP="00903643">
          <w:pPr>
            <w:pStyle w:val="6FE48D4340364E4789C9C0DE968B5BC4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381D7C20A43C482DB5BA55AAF04AA6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07FAFE-470D-4CF4-9B01-A84AADCED4D2}"/>
      </w:docPartPr>
      <w:docPartBody>
        <w:p w:rsidR="00903643" w:rsidRDefault="00903643" w:rsidP="00903643">
          <w:pPr>
            <w:pStyle w:val="381D7C20A43C482DB5BA55AAF04AA64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9D7F82541FD94CB3A6E1239D2C516F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2BDD6C-A1E1-44AA-8B70-5FD5C3587E67}"/>
      </w:docPartPr>
      <w:docPartBody>
        <w:p w:rsidR="00903643" w:rsidRDefault="00903643" w:rsidP="00903643">
          <w:pPr>
            <w:pStyle w:val="9D7F82541FD94CB3A6E1239D2C516F13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77FBBF50BA2447A698EA2ECD812783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D89DB4-F6B5-4346-9B1B-CAB90589D67D}"/>
      </w:docPartPr>
      <w:docPartBody>
        <w:p w:rsidR="00903643" w:rsidRDefault="00903643" w:rsidP="00903643">
          <w:pPr>
            <w:pStyle w:val="77FBBF50BA2447A698EA2ECD812783F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82D3B07960CA4C89A9F6F23B55DBDD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F645DF-DAB9-4A1B-BDB4-560969368EE1}"/>
      </w:docPartPr>
      <w:docPartBody>
        <w:p w:rsidR="00903643" w:rsidRDefault="00903643" w:rsidP="00903643">
          <w:pPr>
            <w:pStyle w:val="82D3B07960CA4C89A9F6F23B55DBDDA64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</w:t>
          </w:r>
        </w:p>
      </w:docPartBody>
    </w:docPart>
    <w:docPart>
      <w:docPartPr>
        <w:name w:val="D4A97A970B6C480AA47796B8548A76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95DE19-7C42-45AA-BCF1-05850DE1CA76}"/>
      </w:docPartPr>
      <w:docPartBody>
        <w:p w:rsidR="00903643" w:rsidRDefault="007B710E" w:rsidP="007B710E">
          <w:pPr>
            <w:pStyle w:val="D4A97A970B6C480AA47796B8548A76CA1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164DF993B8914CD0A689CC422CE179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ED4425-833A-482E-97F3-8E9BADC3A3F3}"/>
      </w:docPartPr>
      <w:docPartBody>
        <w:p w:rsidR="00903643" w:rsidRDefault="007B710E" w:rsidP="007B710E">
          <w:pPr>
            <w:pStyle w:val="164DF993B8914CD0A689CC422CE179E37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22996827D9A14D24B20C580D244921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B098B4-1195-4D36-B71B-153226F81F65}"/>
      </w:docPartPr>
      <w:docPartBody>
        <w:p w:rsidR="00903643" w:rsidRDefault="007B710E" w:rsidP="007B710E">
          <w:pPr>
            <w:pStyle w:val="22996827D9A14D24B20C580D244921676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EA70831FBA834F60AFCBF2AC391301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61D222-F439-4560-9417-345D7E639592}"/>
      </w:docPartPr>
      <w:docPartBody>
        <w:p w:rsidR="00903643" w:rsidRDefault="007B710E" w:rsidP="007B710E">
          <w:pPr>
            <w:pStyle w:val="EA70831FBA834F60AFCBF2AC391301195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73ECBA54C6D74510B5521166CB5429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51908C-4804-4C9C-9DF1-E4B4907AD5CB}"/>
      </w:docPartPr>
      <w:docPartBody>
        <w:p w:rsidR="007B710E" w:rsidRDefault="007B710E" w:rsidP="007B710E">
          <w:pPr>
            <w:pStyle w:val="73ECBA54C6D74510B5521166CB542983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.….….….….….….….….….….….….….….…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.….….….….….….….….….….….….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7F1"/>
    <w:rsid w:val="000257F1"/>
    <w:rsid w:val="00061062"/>
    <w:rsid w:val="00080548"/>
    <w:rsid w:val="00145A52"/>
    <w:rsid w:val="001F7C9D"/>
    <w:rsid w:val="00300F50"/>
    <w:rsid w:val="00573C59"/>
    <w:rsid w:val="00586DA8"/>
    <w:rsid w:val="005F6B10"/>
    <w:rsid w:val="0062512F"/>
    <w:rsid w:val="006C78D4"/>
    <w:rsid w:val="006F7914"/>
    <w:rsid w:val="007A2251"/>
    <w:rsid w:val="007B710E"/>
    <w:rsid w:val="007C616F"/>
    <w:rsid w:val="00833642"/>
    <w:rsid w:val="008505FC"/>
    <w:rsid w:val="00857C5F"/>
    <w:rsid w:val="00903643"/>
    <w:rsid w:val="00963661"/>
    <w:rsid w:val="009F38F9"/>
    <w:rsid w:val="00A61761"/>
    <w:rsid w:val="00A67F92"/>
    <w:rsid w:val="00A93E64"/>
    <w:rsid w:val="00AB56D3"/>
    <w:rsid w:val="00B22C7A"/>
    <w:rsid w:val="00BA7DF3"/>
    <w:rsid w:val="00BB5980"/>
    <w:rsid w:val="00C62A65"/>
    <w:rsid w:val="00D56AA6"/>
    <w:rsid w:val="00F31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character" w:styleId="Textedelespacerserv">
    <w:name w:val="Placeholder Text"/>
    <w:basedOn w:val="Policepardfaut"/>
    <w:uiPriority w:val="99"/>
    <w:semiHidden/>
    <w:rsid w:val="007B710E"/>
    <w:rPr>
      <w:color w:val="808080"/>
    </w:rPr>
  </w:style>
  <w:style w:type="character" w:customStyle="1" w:styleId="Style6">
    <w:name w:val="Style6"/>
    <w:basedOn w:val="Policepardfaut"/>
    <w:uiPriority w:val="1"/>
    <w:rsid w:val="007B710E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paragraph" w:customStyle="1" w:styleId="4D7487EE83C44A5FBFCEC9E6755E146A9">
    <w:name w:val="4D7487EE83C44A5FBFCEC9E6755E146A9"/>
    <w:rsid w:val="006F7914"/>
    <w:rPr>
      <w:rFonts w:eastAsiaTheme="minorHAnsi"/>
      <w:lang w:eastAsia="en-US"/>
    </w:rPr>
  </w:style>
  <w:style w:type="paragraph" w:customStyle="1" w:styleId="ABDF369F3E3341A3BCF8586E2AC4767F">
    <w:name w:val="ABDF369F3E3341A3BCF8586E2AC4767F"/>
    <w:rsid w:val="00BA7DF3"/>
  </w:style>
  <w:style w:type="paragraph" w:customStyle="1" w:styleId="6FE48D4340364E4789C9C0DE968B5BC4">
    <w:name w:val="6FE48D4340364E4789C9C0DE968B5BC4"/>
    <w:rsid w:val="00903643"/>
  </w:style>
  <w:style w:type="paragraph" w:customStyle="1" w:styleId="381D7C20A43C482DB5BA55AAF04AA64E">
    <w:name w:val="381D7C20A43C482DB5BA55AAF04AA64E"/>
    <w:rsid w:val="00903643"/>
  </w:style>
  <w:style w:type="paragraph" w:customStyle="1" w:styleId="9D7F82541FD94CB3A6E1239D2C516F13">
    <w:name w:val="9D7F82541FD94CB3A6E1239D2C516F13"/>
    <w:rsid w:val="00903643"/>
  </w:style>
  <w:style w:type="paragraph" w:customStyle="1" w:styleId="77FBBF50BA2447A698EA2ECD812783FE">
    <w:name w:val="77FBBF50BA2447A698EA2ECD812783FE"/>
    <w:rsid w:val="00903643"/>
  </w:style>
  <w:style w:type="paragraph" w:customStyle="1" w:styleId="82D3B07960CA4C89A9F6F23B55DBDDA64">
    <w:name w:val="82D3B07960CA4C89A9F6F23B55DBDDA64"/>
    <w:rsid w:val="00903643"/>
    <w:rPr>
      <w:rFonts w:eastAsiaTheme="minorHAnsi"/>
      <w:lang w:eastAsia="en-US"/>
    </w:rPr>
  </w:style>
  <w:style w:type="paragraph" w:customStyle="1" w:styleId="D4A97A970B6C480AA47796B8548A76CA11">
    <w:name w:val="D4A97A970B6C480AA47796B8548A76CA11"/>
    <w:rsid w:val="007B710E"/>
    <w:rPr>
      <w:rFonts w:eastAsiaTheme="minorHAnsi"/>
      <w:lang w:eastAsia="en-US"/>
    </w:rPr>
  </w:style>
  <w:style w:type="paragraph" w:customStyle="1" w:styleId="164DF993B8914CD0A689CC422CE179E37">
    <w:name w:val="164DF993B8914CD0A689CC422CE179E37"/>
    <w:rsid w:val="007B710E"/>
    <w:rPr>
      <w:rFonts w:eastAsiaTheme="minorHAnsi"/>
      <w:lang w:eastAsia="en-US"/>
    </w:rPr>
  </w:style>
  <w:style w:type="paragraph" w:customStyle="1" w:styleId="22996827D9A14D24B20C580D244921676">
    <w:name w:val="22996827D9A14D24B20C580D244921676"/>
    <w:rsid w:val="007B710E"/>
    <w:rPr>
      <w:rFonts w:eastAsiaTheme="minorHAnsi"/>
      <w:lang w:eastAsia="en-US"/>
    </w:rPr>
  </w:style>
  <w:style w:type="paragraph" w:customStyle="1" w:styleId="D2F8283CFB3246898E61C038214C01FB83">
    <w:name w:val="D2F8283CFB3246898E61C038214C01FB83"/>
    <w:rsid w:val="007B710E"/>
    <w:rPr>
      <w:rFonts w:eastAsiaTheme="minorHAnsi"/>
      <w:lang w:eastAsia="en-US"/>
    </w:rPr>
  </w:style>
  <w:style w:type="paragraph" w:customStyle="1" w:styleId="73ECBA54C6D74510B5521166CB5429831">
    <w:name w:val="73ECBA54C6D74510B5521166CB5429831"/>
    <w:rsid w:val="007B710E"/>
    <w:rPr>
      <w:rFonts w:eastAsiaTheme="minorHAnsi"/>
      <w:lang w:eastAsia="en-US"/>
    </w:rPr>
  </w:style>
  <w:style w:type="paragraph" w:customStyle="1" w:styleId="EA70831FBA834F60AFCBF2AC391301195">
    <w:name w:val="EA70831FBA834F60AFCBF2AC391301195"/>
    <w:rsid w:val="007B710E"/>
    <w:rPr>
      <w:rFonts w:eastAsiaTheme="minorHAnsi"/>
      <w:lang w:eastAsia="en-US"/>
    </w:rPr>
  </w:style>
  <w:style w:type="paragraph" w:customStyle="1" w:styleId="362FB27280434D9AAE87B5377363907323">
    <w:name w:val="362FB27280434D9AAE87B5377363907323"/>
    <w:rsid w:val="007B710E"/>
    <w:rPr>
      <w:rFonts w:eastAsiaTheme="minorHAnsi"/>
      <w:lang w:eastAsia="en-US"/>
    </w:rPr>
  </w:style>
  <w:style w:type="paragraph" w:customStyle="1" w:styleId="F34392244E9C4DE78E43BDF90938C65432">
    <w:name w:val="F34392244E9C4DE78E43BDF90938C65432"/>
    <w:rsid w:val="007B710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3C56AC4-E566-4271-A2C6-C2C5694E1B0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mise à jour pour cabinet - Santé</Template>
  <TotalTime>0</TotalTime>
  <Pages>2</Pages>
  <Words>995</Words>
  <Characters>5477</Characters>
  <Application>Microsoft Office Word</Application>
  <DocSecurity>0</DocSecurity>
  <Lines>45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Demande versement indemnité inflation</vt:lpstr>
      <vt:lpstr/>
    </vt:vector>
  </TitlesOfParts>
  <Manager/>
  <Company/>
  <LinksUpToDate>false</LinksUpToDate>
  <CharactersWithSpaces>6460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Demande versement indemnité inflation</dc:title>
  <dc:subject/>
  <dc:creator/>
  <cp:keywords>indemnité inflation</cp:keywords>
  <dc:description/>
  <cp:lastModifiedBy/>
  <cp:revision>1</cp:revision>
  <dcterms:created xsi:type="dcterms:W3CDTF">2023-11-20T13:33:00Z</dcterms:created>
  <dcterms:modified xsi:type="dcterms:W3CDTF">2023-11-20T13:33:00Z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